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219FFD" w14:textId="51B68E32" w:rsidR="00A60E1A" w:rsidRPr="002D6D08" w:rsidRDefault="00A60E1A" w:rsidP="00A65C46">
      <w:pPr>
        <w:pStyle w:val="DFTitel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Digital Futures </w:t>
      </w:r>
      <w:r w:rsidR="004D0276">
        <w:rPr>
          <w:color w:val="000000" w:themeColor="text1"/>
          <w:lang w:val="en-GB"/>
        </w:rPr>
        <w:t xml:space="preserve">Partner </w:t>
      </w:r>
      <w:r>
        <w:rPr>
          <w:color w:val="000000" w:themeColor="text1"/>
          <w:lang w:val="en-GB"/>
        </w:rPr>
        <w:t>Project Proposal Autumn 2026</w:t>
      </w:r>
    </w:p>
    <w:p w14:paraId="6EBADECE" w14:textId="28A2A7F9" w:rsidR="003E6BDB" w:rsidRPr="002D6D08" w:rsidRDefault="003E6BDB" w:rsidP="4C4BBCE9">
      <w:pPr>
        <w:pStyle w:val="BodyText"/>
        <w:rPr>
          <w:i/>
          <w:iCs/>
          <w:color w:val="000000" w:themeColor="text1"/>
          <w:lang w:val="en-GB"/>
        </w:rPr>
      </w:pPr>
      <w:r>
        <w:rPr>
          <w:i/>
          <w:iCs/>
          <w:color w:val="000000" w:themeColor="text1"/>
          <w:lang w:val="en-GB"/>
        </w:rPr>
        <w:t>Max 6 pages including 1-page executive summary, excluding title page, references and CVs.</w:t>
      </w:r>
    </w:p>
    <w:p w14:paraId="5D03755D" w14:textId="5F121294" w:rsidR="00A60E1A" w:rsidRPr="002D6D08" w:rsidRDefault="003E6BDB" w:rsidP="00220A4C">
      <w:pPr>
        <w:pStyle w:val="BodyText"/>
        <w:rPr>
          <w:color w:val="000000" w:themeColor="text1"/>
          <w:lang w:val="en-GB"/>
        </w:rPr>
      </w:pPr>
      <w:r>
        <w:rPr>
          <w:i/>
          <w:iCs/>
          <w:color w:val="000000" w:themeColor="text1"/>
          <w:lang w:val="en-GB"/>
        </w:rPr>
        <w:t>It is important that the project proposal can be understood and assessed without specialist knowledge in the specific subject area.</w:t>
      </w:r>
    </w:p>
    <w:p w14:paraId="158CD25B" w14:textId="6B738E05" w:rsidR="64AA2D1E" w:rsidRPr="002D6D08" w:rsidRDefault="64AA2D1E" w:rsidP="4C4BBCE9">
      <w:pPr>
        <w:pStyle w:val="Heading2"/>
        <w:rPr>
          <w:rFonts w:ascii="Arial" w:eastAsia="Arial" w:hAnsi="Arial" w:cs="Arial"/>
          <w:bCs w:val="0"/>
          <w:color w:val="000000" w:themeColor="text1"/>
          <w:szCs w:val="32"/>
          <w:lang w:val="en-GB"/>
        </w:rPr>
      </w:pPr>
      <w:r>
        <w:rPr>
          <w:rFonts w:ascii="Arial" w:eastAsia="Arial" w:hAnsi="Arial" w:cs="Arial"/>
          <w:bCs w:val="0"/>
          <w:color w:val="000000" w:themeColor="text1"/>
          <w:szCs w:val="32"/>
          <w:lang w:val="en-GB"/>
        </w:rPr>
        <w:t>Title and applicant information</w:t>
      </w:r>
    </w:p>
    <w:tbl>
      <w:tblPr>
        <w:tblW w:w="8835" w:type="dxa"/>
        <w:tblLayout w:type="fixed"/>
        <w:tblLook w:val="04A0" w:firstRow="1" w:lastRow="0" w:firstColumn="1" w:lastColumn="0" w:noHBand="0" w:noVBand="1"/>
      </w:tblPr>
      <w:tblGrid>
        <w:gridCol w:w="3399"/>
        <w:gridCol w:w="5436"/>
      </w:tblGrid>
      <w:tr w:rsidR="00EF2CB6" w:rsidRPr="002D6D08" w14:paraId="7E11B745" w14:textId="77777777" w:rsidTr="00815B50">
        <w:tc>
          <w:tcPr>
            <w:tcW w:w="3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3B136DF2" w14:textId="7CA157EC" w:rsidR="4C4BBCE9" w:rsidRPr="002D6D08" w:rsidRDefault="4C4BBCE9" w:rsidP="4C4BBCE9">
            <w:pP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  <w:t xml:space="preserve">Project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  <w:t>title</w:t>
            </w:r>
            <w:proofErr w:type="spellEnd"/>
            <w:r w:rsidR="00F70BA8"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  <w:t>:</w:t>
            </w:r>
          </w:p>
        </w:tc>
        <w:tc>
          <w:tcPr>
            <w:tcW w:w="543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AC471E" w14:textId="0B0B747E" w:rsidR="4C4BBCE9" w:rsidRPr="002D6D08" w:rsidRDefault="4C4BBCE9" w:rsidP="4C4BBCE9">
            <w:pP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  <w:t xml:space="preserve"> </w:t>
            </w:r>
          </w:p>
        </w:tc>
      </w:tr>
      <w:tr w:rsidR="00EF2CB6" w:rsidRPr="002D6D08" w14:paraId="1CEF57DF" w14:textId="77777777" w:rsidTr="00815B50">
        <w:tc>
          <w:tcPr>
            <w:tcW w:w="3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5F6D1F8C" w14:textId="54B6E7B4" w:rsidR="00266606" w:rsidRPr="002D6D08" w:rsidRDefault="00266606" w:rsidP="4C4BBCE9">
            <w:pP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  <w:t xml:space="preserve">Project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  <w:t>acronym</w:t>
            </w:r>
            <w:proofErr w:type="spellEnd"/>
            <w:r w:rsidR="00F70BA8"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  <w:t>:</w:t>
            </w:r>
          </w:p>
        </w:tc>
        <w:tc>
          <w:tcPr>
            <w:tcW w:w="543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602EC6" w14:textId="77777777" w:rsidR="00266606" w:rsidRPr="002D6D08" w:rsidRDefault="00266606" w:rsidP="4C4BBCE9">
            <w:pP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</w:pPr>
          </w:p>
        </w:tc>
      </w:tr>
      <w:tr w:rsidR="00EF2CB6" w:rsidRPr="00120010" w14:paraId="25ECEE61" w14:textId="77777777" w:rsidTr="00815B50">
        <w:tc>
          <w:tcPr>
            <w:tcW w:w="3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038301FA" w14:textId="2B62668E" w:rsidR="00266606" w:rsidRPr="002D6D08" w:rsidRDefault="00266606" w:rsidP="4C4BBCE9">
            <w:pP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  <w:t xml:space="preserve">Project </w:t>
            </w:r>
            <w:r w:rsidR="003436DF"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  <w:t>instrument</w:t>
            </w:r>
            <w:r w:rsidR="004D0276"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  <w:t xml:space="preserve"> (call): </w:t>
            </w:r>
          </w:p>
        </w:tc>
        <w:tc>
          <w:tcPr>
            <w:tcW w:w="543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EF7F21" w14:textId="57568972" w:rsidR="00266606" w:rsidRPr="002D6D08" w:rsidRDefault="00266606" w:rsidP="756C6FCD">
            <w:pPr>
              <w:rPr>
                <w:rFonts w:ascii="Arial" w:eastAsia="Arial" w:hAnsi="Arial" w:cs="Arial"/>
                <w:color w:val="000000" w:themeColor="text1"/>
                <w:lang w:val="en-US"/>
              </w:rPr>
            </w:pPr>
          </w:p>
        </w:tc>
      </w:tr>
      <w:tr w:rsidR="00EF2CB6" w:rsidRPr="003E529D" w14:paraId="15ED9D01" w14:textId="77777777" w:rsidTr="00815B50">
        <w:tc>
          <w:tcPr>
            <w:tcW w:w="3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7D959021" w14:textId="07E3BEAF" w:rsidR="4C4BBCE9" w:rsidRPr="002D6D08" w:rsidRDefault="4C4BBCE9" w:rsidP="4C4BBCE9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>Name and title of PI</w:t>
            </w:r>
            <w:r w:rsidR="00F70BA8"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>:</w:t>
            </w:r>
          </w:p>
        </w:tc>
        <w:tc>
          <w:tcPr>
            <w:tcW w:w="543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3FD9F0" w14:textId="1EF77976" w:rsidR="4C4BBCE9" w:rsidRPr="002D6D08" w:rsidRDefault="4C4BBCE9" w:rsidP="4C4BBCE9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 xml:space="preserve"> </w:t>
            </w:r>
          </w:p>
        </w:tc>
      </w:tr>
      <w:tr w:rsidR="00EF2CB6" w:rsidRPr="003E529D" w14:paraId="0BE933C1" w14:textId="77777777" w:rsidTr="00815B50">
        <w:tc>
          <w:tcPr>
            <w:tcW w:w="3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17C83476" w14:textId="45AE7EDB" w:rsidR="4C4BBCE9" w:rsidRPr="002D6D08" w:rsidRDefault="4C4BBCE9" w:rsidP="4C4BBCE9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>Affiliation of PI</w:t>
            </w:r>
            <w:r w:rsidR="00F70BA8"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 xml:space="preserve"> (KTH school/ SU/RISE):</w:t>
            </w:r>
          </w:p>
        </w:tc>
        <w:tc>
          <w:tcPr>
            <w:tcW w:w="543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5A6C91" w14:textId="02EA3E83" w:rsidR="4C4BBCE9" w:rsidRPr="002D6D08" w:rsidRDefault="4C4BBCE9" w:rsidP="4C4BBCE9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 xml:space="preserve"> </w:t>
            </w:r>
          </w:p>
        </w:tc>
      </w:tr>
      <w:tr w:rsidR="0031251C" w:rsidRPr="00624E22" w14:paraId="05D1614A" w14:textId="77777777" w:rsidTr="00815B50">
        <w:tc>
          <w:tcPr>
            <w:tcW w:w="3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1F094543" w14:textId="678EC44B" w:rsidR="0031251C" w:rsidRPr="002D6D08" w:rsidRDefault="0031251C" w:rsidP="4C4BBCE9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>If KTH: Org-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>kod</w:t>
            </w:r>
            <w:proofErr w:type="spellEnd"/>
            <w:r w:rsidR="00F70BA8"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>:</w:t>
            </w:r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 xml:space="preserve"> </w:t>
            </w:r>
          </w:p>
        </w:tc>
        <w:tc>
          <w:tcPr>
            <w:tcW w:w="543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B2DCE7" w14:textId="77777777" w:rsidR="0031251C" w:rsidRPr="002D6D08" w:rsidRDefault="0031251C" w:rsidP="4C4BBCE9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</w:p>
        </w:tc>
      </w:tr>
      <w:tr w:rsidR="00EF2CB6" w:rsidRPr="002D6D08" w14:paraId="7EA8F898" w14:textId="77777777" w:rsidTr="00815B50">
        <w:tc>
          <w:tcPr>
            <w:tcW w:w="3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7C6E8CE3" w14:textId="1A8E504C" w:rsidR="4C4BBCE9" w:rsidRPr="002D6D08" w:rsidRDefault="4C4BBCE9" w:rsidP="4C4BBCE9">
            <w:pP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  <w:t xml:space="preserve">Email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  <w:t>address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  <w:t>of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  <w:t xml:space="preserve"> PI</w:t>
            </w:r>
            <w:r w:rsidR="00F70BA8"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  <w:t>:</w:t>
            </w:r>
          </w:p>
        </w:tc>
        <w:tc>
          <w:tcPr>
            <w:tcW w:w="543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DDE6F56" w14:textId="6ABF7BCC" w:rsidR="4C4BBCE9" w:rsidRPr="002D6D08" w:rsidRDefault="4C4BBCE9" w:rsidP="4C4BBCE9">
            <w:pP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  <w:t xml:space="preserve"> </w:t>
            </w:r>
          </w:p>
        </w:tc>
      </w:tr>
      <w:tr w:rsidR="00B74D10" w:rsidRPr="003E529D" w14:paraId="6B02FCA2" w14:textId="77777777" w:rsidTr="00815B50">
        <w:tc>
          <w:tcPr>
            <w:tcW w:w="3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7FD746E0" w14:textId="1576D5DC" w:rsidR="00B74D10" w:rsidRPr="00C22E42" w:rsidRDefault="00815B50" w:rsidP="4C4BBCE9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>Name and Email of PI’s</w:t>
            </w:r>
            <w:r w:rsidR="00F70BA8"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>Financial Advisor</w:t>
            </w:r>
            <w:r w:rsidR="00F70BA8"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 xml:space="preserve"> (</w:t>
            </w:r>
            <w:proofErr w:type="spellStart"/>
            <w:r w:rsidR="00F70BA8"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>ekonom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 xml:space="preserve">) </w:t>
            </w:r>
          </w:p>
        </w:tc>
        <w:tc>
          <w:tcPr>
            <w:tcW w:w="543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0C6F072" w14:textId="77777777" w:rsidR="00B74D10" w:rsidRPr="00C22E42" w:rsidRDefault="00B74D10" w:rsidP="4C4BBCE9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</w:p>
        </w:tc>
      </w:tr>
      <w:tr w:rsidR="00EF2CB6" w:rsidRPr="003E529D" w14:paraId="4F74CB5D" w14:textId="77777777" w:rsidTr="00815B50">
        <w:tc>
          <w:tcPr>
            <w:tcW w:w="3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6392163F" w14:textId="6B0D53B3" w:rsidR="4C4BBCE9" w:rsidRPr="002D6D08" w:rsidRDefault="4C4BBCE9" w:rsidP="4C4BBCE9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>Name and title of co-PI</w:t>
            </w:r>
            <w:r w:rsidR="00F70BA8"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>:</w:t>
            </w:r>
          </w:p>
        </w:tc>
        <w:tc>
          <w:tcPr>
            <w:tcW w:w="543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D9ED7DC" w14:textId="7A09B46C" w:rsidR="4C4BBCE9" w:rsidRPr="002D6D08" w:rsidRDefault="4C4BBCE9" w:rsidP="4C4BBCE9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 xml:space="preserve"> </w:t>
            </w:r>
          </w:p>
        </w:tc>
      </w:tr>
      <w:tr w:rsidR="00EF2CB6" w:rsidRPr="003E529D" w14:paraId="48DCFE30" w14:textId="77777777" w:rsidTr="00815B50">
        <w:tc>
          <w:tcPr>
            <w:tcW w:w="3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1BAFD50D" w14:textId="15D65DEB" w:rsidR="4C4BBCE9" w:rsidRPr="002D6D08" w:rsidRDefault="4C4BBCE9" w:rsidP="4C4BBCE9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>Affiliation of co-PI (KTH school/ SU/RISE</w:t>
            </w:r>
            <w:r w:rsidR="00F70BA8"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>)</w:t>
            </w:r>
          </w:p>
        </w:tc>
        <w:tc>
          <w:tcPr>
            <w:tcW w:w="543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1490E5" w14:textId="67A21341" w:rsidR="4C4BBCE9" w:rsidRPr="002D6D08" w:rsidRDefault="4C4BBCE9" w:rsidP="4C4BBCE9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 xml:space="preserve"> </w:t>
            </w:r>
          </w:p>
        </w:tc>
      </w:tr>
      <w:tr w:rsidR="003268C2" w:rsidRPr="0031251C" w14:paraId="56D01037" w14:textId="77777777" w:rsidTr="00815B50">
        <w:tc>
          <w:tcPr>
            <w:tcW w:w="3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4CA04D9D" w14:textId="7077EC39" w:rsidR="003268C2" w:rsidRPr="002D6D08" w:rsidRDefault="003268C2" w:rsidP="4C4BBCE9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>If KTH: Org-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>kod</w:t>
            </w:r>
            <w:proofErr w:type="spellEnd"/>
          </w:p>
        </w:tc>
        <w:tc>
          <w:tcPr>
            <w:tcW w:w="543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CE70F4" w14:textId="77777777" w:rsidR="003268C2" w:rsidRPr="002D6D08" w:rsidRDefault="003268C2" w:rsidP="4C4BBCE9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</w:p>
        </w:tc>
      </w:tr>
      <w:tr w:rsidR="00EF2CB6" w:rsidRPr="003E529D" w14:paraId="34250179" w14:textId="77777777" w:rsidTr="00815B50">
        <w:tc>
          <w:tcPr>
            <w:tcW w:w="3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3CFCF39C" w14:textId="0EC633F9" w:rsidR="4C4BBCE9" w:rsidRPr="002D6D08" w:rsidRDefault="4C4BBCE9" w:rsidP="4C4BBCE9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>Email address of co-PI</w:t>
            </w:r>
          </w:p>
        </w:tc>
        <w:tc>
          <w:tcPr>
            <w:tcW w:w="543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6125A6" w14:textId="737833BA" w:rsidR="4C4BBCE9" w:rsidRPr="002D6D08" w:rsidRDefault="4C4BBCE9" w:rsidP="4C4BBCE9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 xml:space="preserve"> </w:t>
            </w:r>
          </w:p>
        </w:tc>
      </w:tr>
      <w:tr w:rsidR="000903A8" w:rsidRPr="003E529D" w14:paraId="3D2DD49B" w14:textId="77777777" w:rsidTr="00815B50">
        <w:tc>
          <w:tcPr>
            <w:tcW w:w="3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5FA69C28" w14:textId="033B7827" w:rsidR="000903A8" w:rsidRPr="002D6D08" w:rsidRDefault="00C22E42" w:rsidP="4C4BBCE9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 xml:space="preserve">Name and Email of Co-PI’s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>Ekonom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 xml:space="preserve"> (Financial Advisor)</w:t>
            </w:r>
          </w:p>
        </w:tc>
        <w:tc>
          <w:tcPr>
            <w:tcW w:w="543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C18C3E" w14:textId="77777777" w:rsidR="000903A8" w:rsidRPr="002D6D08" w:rsidRDefault="000903A8" w:rsidP="4C4BBCE9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</w:p>
        </w:tc>
      </w:tr>
      <w:tr w:rsidR="003436DF" w:rsidRPr="00120010" w14:paraId="1892FEC0" w14:textId="77777777" w:rsidTr="00815B50">
        <w:tc>
          <w:tcPr>
            <w:tcW w:w="3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7922DC38" w14:textId="04732E9D" w:rsidR="003436DF" w:rsidRDefault="003436DF" w:rsidP="4C4BBCE9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 xml:space="preserve">Name of partner contact: </w:t>
            </w:r>
          </w:p>
        </w:tc>
        <w:tc>
          <w:tcPr>
            <w:tcW w:w="543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9673CC4" w14:textId="77777777" w:rsidR="003436DF" w:rsidRPr="002D6D08" w:rsidRDefault="003436DF" w:rsidP="4C4BBCE9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</w:p>
        </w:tc>
      </w:tr>
      <w:tr w:rsidR="003436DF" w:rsidRPr="003E529D" w14:paraId="2E4B933F" w14:textId="77777777" w:rsidTr="00815B50">
        <w:tc>
          <w:tcPr>
            <w:tcW w:w="3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1B721D13" w14:textId="22957654" w:rsidR="003436DF" w:rsidRDefault="003436DF" w:rsidP="4C4BBCE9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 xml:space="preserve">Name of </w:t>
            </w:r>
            <w:r w:rsidR="00F70BA8"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 xml:space="preserve">partner financial contact:  </w:t>
            </w:r>
          </w:p>
        </w:tc>
        <w:tc>
          <w:tcPr>
            <w:tcW w:w="543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3D21A67" w14:textId="77777777" w:rsidR="003436DF" w:rsidRPr="002D6D08" w:rsidRDefault="003436DF" w:rsidP="4C4BBCE9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</w:p>
        </w:tc>
      </w:tr>
    </w:tbl>
    <w:p w14:paraId="4B02C237" w14:textId="685223DC" w:rsidR="64AA2D1E" w:rsidRPr="002D6D08" w:rsidRDefault="00641872" w:rsidP="4C4BBCE9">
      <w:pPr>
        <w:pStyle w:val="Heading2"/>
        <w:rPr>
          <w:rFonts w:ascii="Arial" w:eastAsia="Arial" w:hAnsi="Arial" w:cs="Arial"/>
          <w:bCs w:val="0"/>
          <w:color w:val="000000" w:themeColor="text1"/>
          <w:szCs w:val="32"/>
          <w:lang w:val="en-GB"/>
        </w:rPr>
      </w:pPr>
      <w:r>
        <w:rPr>
          <w:rFonts w:ascii="Arial" w:eastAsia="Arial" w:hAnsi="Arial" w:cs="Arial"/>
          <w:bCs w:val="0"/>
          <w:color w:val="000000" w:themeColor="text1"/>
          <w:szCs w:val="32"/>
          <w:lang w:val="en-GB"/>
        </w:rPr>
        <w:t>EXISting Funding</w:t>
      </w:r>
    </w:p>
    <w:tbl>
      <w:tblPr>
        <w:tblW w:w="8835" w:type="dxa"/>
        <w:tblLayout w:type="fixed"/>
        <w:tblLook w:val="04A0" w:firstRow="1" w:lastRow="0" w:firstColumn="1" w:lastColumn="0" w:noHBand="0" w:noVBand="1"/>
      </w:tblPr>
      <w:tblGrid>
        <w:gridCol w:w="5840"/>
        <w:gridCol w:w="2995"/>
      </w:tblGrid>
      <w:tr w:rsidR="00EF2CB6" w:rsidRPr="003E529D" w14:paraId="262C5921" w14:textId="77777777" w:rsidTr="00895D14">
        <w:tc>
          <w:tcPr>
            <w:tcW w:w="58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1CAC67A8" w14:textId="0CABD553" w:rsidR="4C4BBCE9" w:rsidRPr="002D6D08" w:rsidRDefault="4C4BBCE9" w:rsidP="4C4BBCE9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>Existing Digital Futures funding PI</w:t>
            </w:r>
            <w:r w:rsidR="00F70BA8"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>:</w:t>
            </w:r>
          </w:p>
        </w:tc>
        <w:tc>
          <w:tcPr>
            <w:tcW w:w="29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83626C" w14:textId="246FC169" w:rsidR="4C4BBCE9" w:rsidRPr="002D6D08" w:rsidRDefault="4C4BBCE9" w:rsidP="4C4BBCE9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 xml:space="preserve"> </w:t>
            </w:r>
          </w:p>
        </w:tc>
      </w:tr>
      <w:tr w:rsidR="00EF2CB6" w:rsidRPr="003E529D" w14:paraId="249DF730" w14:textId="77777777" w:rsidTr="00895D14">
        <w:tc>
          <w:tcPr>
            <w:tcW w:w="58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3F10C72C" w14:textId="6878C819" w:rsidR="4C4BBCE9" w:rsidRPr="002D6D08" w:rsidRDefault="4C4BBCE9" w:rsidP="4C4BBCE9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>Existing Digital Futures funding co-PI</w:t>
            </w:r>
            <w:r w:rsidR="00F70BA8"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 xml:space="preserve">: </w:t>
            </w:r>
          </w:p>
        </w:tc>
        <w:tc>
          <w:tcPr>
            <w:tcW w:w="29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1D1470F" w14:textId="4DA23E17" w:rsidR="4C4BBCE9" w:rsidRPr="002D6D08" w:rsidRDefault="4C4BBCE9" w:rsidP="4C4BBCE9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 xml:space="preserve"> </w:t>
            </w:r>
          </w:p>
        </w:tc>
      </w:tr>
    </w:tbl>
    <w:p w14:paraId="7087291C" w14:textId="50637C7C" w:rsidR="4C4BBCE9" w:rsidRPr="002D6D08" w:rsidRDefault="4C4BBCE9" w:rsidP="4C4BBCE9">
      <w:pPr>
        <w:rPr>
          <w:rFonts w:ascii="Arial" w:eastAsia="Arial" w:hAnsi="Arial" w:cs="Arial"/>
          <w:i/>
          <w:iCs/>
          <w:color w:val="000000" w:themeColor="text1"/>
          <w:szCs w:val="22"/>
          <w:lang w:val="en-GB"/>
        </w:rPr>
      </w:pPr>
    </w:p>
    <w:p w14:paraId="3AFED16C" w14:textId="2F2A6E59" w:rsidR="00822F50" w:rsidRPr="002D6D08" w:rsidRDefault="00822F50" w:rsidP="00822F50">
      <w:pPr>
        <w:pStyle w:val="Heading2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BudgeT</w:t>
      </w:r>
    </w:p>
    <w:p w14:paraId="5D6B221B" w14:textId="2D78EC09" w:rsidR="00266606" w:rsidRPr="003436DF" w:rsidRDefault="00822F50" w:rsidP="003436DF">
      <w:pPr>
        <w:pStyle w:val="BodyText"/>
        <w:rPr>
          <w:i/>
          <w:iCs/>
          <w:color w:val="000000" w:themeColor="text1"/>
          <w:lang w:val="en-GB"/>
        </w:rPr>
      </w:pPr>
      <w:r>
        <w:rPr>
          <w:i/>
          <w:iCs/>
          <w:color w:val="000000" w:themeColor="text1"/>
          <w:lang w:val="en-GB"/>
        </w:rPr>
        <w:t>[</w:t>
      </w:r>
      <w:r w:rsidR="00315FA3">
        <w:rPr>
          <w:i/>
          <w:iCs/>
          <w:color w:val="000000" w:themeColor="text1"/>
          <w:lang w:val="en-GB"/>
        </w:rPr>
        <w:t>Please fill in the budget template separately</w:t>
      </w:r>
      <w:r w:rsidR="00355555">
        <w:rPr>
          <w:i/>
          <w:iCs/>
          <w:color w:val="000000" w:themeColor="text1"/>
          <w:lang w:val="en-GB"/>
        </w:rPr>
        <w:t xml:space="preserve">. Include the budget of the project and how much funding each PI and Co-PI(s) apply for from Digital Futures as well as the partner </w:t>
      </w:r>
      <w:r w:rsidR="00355555">
        <w:rPr>
          <w:i/>
          <w:iCs/>
          <w:color w:val="000000" w:themeColor="text1"/>
          <w:lang w:val="en-GB"/>
        </w:rPr>
        <w:lastRenderedPageBreak/>
        <w:t>contributions to the project, stating the cash contributions to the project per year and the in-kind contributions to the project per partner and PI per year</w:t>
      </w:r>
      <w:r>
        <w:rPr>
          <w:i/>
          <w:iCs/>
          <w:color w:val="000000" w:themeColor="text1"/>
          <w:lang w:val="en-GB"/>
        </w:rPr>
        <w:t>.]</w:t>
      </w:r>
    </w:p>
    <w:p w14:paraId="5288A980" w14:textId="73C4BBF2" w:rsidR="00A60E1A" w:rsidRPr="002D6D08" w:rsidRDefault="00A60E1A">
      <w:pPr>
        <w:pStyle w:val="Heading2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Executive summary</w:t>
      </w:r>
    </w:p>
    <w:p w14:paraId="53A95FE8" w14:textId="5913BA2D" w:rsidR="00A60E1A" w:rsidRPr="002D6D08" w:rsidRDefault="003E6BDB" w:rsidP="004B09D2">
      <w:pP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en-US"/>
        </w:rPr>
      </w:pPr>
      <w:r>
        <w:rPr>
          <w:i/>
          <w:color w:val="000000" w:themeColor="text1"/>
          <w:lang w:val="en-GB"/>
        </w:rPr>
        <w:t>[Include a one-page summary of the project, what you aim to achieve, why and how.]</w:t>
      </w:r>
    </w:p>
    <w:p w14:paraId="7F5D7B84" w14:textId="77777777" w:rsidR="00A60E1A" w:rsidRPr="002D6D08" w:rsidRDefault="00A60E1A" w:rsidP="00A60E1A">
      <w:pPr>
        <w:pStyle w:val="Heading2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Objective</w:t>
      </w:r>
    </w:p>
    <w:p w14:paraId="36AA56EF" w14:textId="6C176893" w:rsidR="00A60E1A" w:rsidRPr="002D6D08" w:rsidRDefault="00A60E1A" w:rsidP="00E55210">
      <w:pPr>
        <w:pStyle w:val="BodyText"/>
        <w:rPr>
          <w:i/>
          <w:color w:val="000000" w:themeColor="text1"/>
          <w:lang w:val="en-GB"/>
        </w:rPr>
      </w:pPr>
      <w:r>
        <w:rPr>
          <w:i/>
          <w:color w:val="000000" w:themeColor="text1"/>
          <w:lang w:val="en-GB"/>
        </w:rPr>
        <w:t>[State the overall purpose and specific goals of the research project.]</w:t>
      </w:r>
    </w:p>
    <w:p w14:paraId="3FD5D9AE" w14:textId="16B5BEE3" w:rsidR="00A60E1A" w:rsidRPr="002D6D08" w:rsidRDefault="0086713C" w:rsidP="003E6BDB">
      <w:pPr>
        <w:pStyle w:val="Heading2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NOVELTY WITH RESPECT TO </w:t>
      </w:r>
      <w:r w:rsidR="00E85668">
        <w:rPr>
          <w:color w:val="000000" w:themeColor="text1"/>
          <w:lang w:val="en-GB"/>
        </w:rPr>
        <w:t xml:space="preserve">STATE OF THE ART </w:t>
      </w:r>
    </w:p>
    <w:p w14:paraId="5B9EEE5E" w14:textId="00E89DCF" w:rsidR="00A60E1A" w:rsidRPr="002D6D08" w:rsidRDefault="003E6BDB" w:rsidP="00E55210">
      <w:pPr>
        <w:pStyle w:val="BodyText"/>
        <w:rPr>
          <w:i/>
          <w:color w:val="000000" w:themeColor="text1"/>
          <w:lang w:val="en-GB"/>
        </w:rPr>
      </w:pPr>
      <w:r>
        <w:rPr>
          <w:i/>
          <w:color w:val="000000" w:themeColor="text1"/>
          <w:lang w:val="en-GB"/>
        </w:rPr>
        <w:t xml:space="preserve">[Describe briefly how the project relates to </w:t>
      </w:r>
      <w:r w:rsidR="0086713C">
        <w:rPr>
          <w:i/>
          <w:color w:val="000000" w:themeColor="text1"/>
          <w:lang w:val="en-GB"/>
        </w:rPr>
        <w:t xml:space="preserve">the </w:t>
      </w:r>
      <w:r>
        <w:rPr>
          <w:rFonts w:cs="Calibri"/>
          <w:i/>
          <w:iCs/>
          <w:color w:val="000000" w:themeColor="text1"/>
          <w:lang w:val="en-GB"/>
        </w:rPr>
        <w:t>international state-of-the-art</w:t>
      </w:r>
      <w:r>
        <w:rPr>
          <w:i/>
          <w:color w:val="000000" w:themeColor="text1"/>
          <w:lang w:val="en-GB"/>
        </w:rPr>
        <w:t>. Explain how the project goes beyond the current research frontier.]</w:t>
      </w:r>
    </w:p>
    <w:p w14:paraId="7B2B65AF" w14:textId="77777777" w:rsidR="00A60E1A" w:rsidRPr="002D6D08" w:rsidRDefault="00A60E1A" w:rsidP="003E6BDB">
      <w:pPr>
        <w:pStyle w:val="Heading2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Project plan </w:t>
      </w:r>
    </w:p>
    <w:p w14:paraId="64DCC21B" w14:textId="6383C0C9" w:rsidR="00A60E1A" w:rsidRPr="002D6D08" w:rsidRDefault="003E6BDB" w:rsidP="00E55210">
      <w:pPr>
        <w:pStyle w:val="BodyText"/>
        <w:rPr>
          <w:i/>
          <w:color w:val="000000" w:themeColor="text1"/>
          <w:lang w:val="en-GB"/>
        </w:rPr>
      </w:pPr>
      <w:r>
        <w:rPr>
          <w:i/>
          <w:color w:val="000000" w:themeColor="text1"/>
          <w:lang w:val="en-GB"/>
        </w:rPr>
        <w:t>[Summarise how the interdisciplinary research will be conducted: research methodology, time plan</w:t>
      </w:r>
      <w:r w:rsidR="004D0276">
        <w:rPr>
          <w:i/>
          <w:color w:val="000000" w:themeColor="text1"/>
          <w:lang w:val="en-GB"/>
        </w:rPr>
        <w:t>,</w:t>
      </w:r>
      <w:r>
        <w:rPr>
          <w:i/>
          <w:color w:val="000000" w:themeColor="text1"/>
          <w:lang w:val="en-GB"/>
        </w:rPr>
        <w:t xml:space="preserve"> implementation, and project organi</w:t>
      </w:r>
      <w:r w:rsidR="004D0276">
        <w:rPr>
          <w:i/>
          <w:color w:val="000000" w:themeColor="text1"/>
          <w:lang w:val="en-GB"/>
        </w:rPr>
        <w:t>s</w:t>
      </w:r>
      <w:r>
        <w:rPr>
          <w:i/>
          <w:color w:val="000000" w:themeColor="text1"/>
          <w:lang w:val="en-GB"/>
        </w:rPr>
        <w:t>ation. Specify milestones</w:t>
      </w:r>
      <w:r w:rsidR="003C5D2D">
        <w:rPr>
          <w:i/>
          <w:color w:val="000000" w:themeColor="text1"/>
          <w:lang w:val="en-GB"/>
        </w:rPr>
        <w:t xml:space="preserve">, outreach plan </w:t>
      </w:r>
      <w:r>
        <w:rPr>
          <w:i/>
          <w:color w:val="000000" w:themeColor="text1"/>
          <w:lang w:val="en-GB"/>
        </w:rPr>
        <w:t>and deliverables for the project period.]</w:t>
      </w:r>
    </w:p>
    <w:p w14:paraId="040F607A" w14:textId="77777777" w:rsidR="00A60E1A" w:rsidRPr="002D6D08" w:rsidRDefault="00A60E1A" w:rsidP="003E6BDB">
      <w:pPr>
        <w:pStyle w:val="Heading2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Impact</w:t>
      </w:r>
    </w:p>
    <w:p w14:paraId="04A2F799" w14:textId="7339FA2C" w:rsidR="004056E7" w:rsidRDefault="003E6BDB" w:rsidP="070EBA3F">
      <w:pPr>
        <w:pStyle w:val="BodyText"/>
        <w:rPr>
          <w:i/>
          <w:iCs/>
          <w:color w:val="000000" w:themeColor="text1"/>
          <w:lang w:val="en-GB"/>
        </w:rPr>
      </w:pPr>
      <w:r>
        <w:rPr>
          <w:i/>
          <w:iCs/>
          <w:color w:val="000000" w:themeColor="text1"/>
          <w:lang w:val="en-GB"/>
        </w:rPr>
        <w:t>[</w:t>
      </w:r>
      <w:r w:rsidR="004056E7">
        <w:rPr>
          <w:i/>
          <w:iCs/>
          <w:color w:val="000000" w:themeColor="text1"/>
          <w:lang w:val="en-GB"/>
        </w:rPr>
        <w:t>Partner projects</w:t>
      </w:r>
      <w:r>
        <w:rPr>
          <w:i/>
          <w:iCs/>
          <w:color w:val="000000" w:themeColor="text1"/>
          <w:lang w:val="en-GB"/>
        </w:rPr>
        <w:t xml:space="preserve"> are supposed to strengthen the Digital Futures Ecosystem. Therefore, it is mandatory that each project application outline</w:t>
      </w:r>
      <w:r w:rsidR="004056E7">
        <w:rPr>
          <w:i/>
          <w:iCs/>
          <w:color w:val="000000" w:themeColor="text1"/>
          <w:lang w:val="en-GB"/>
        </w:rPr>
        <w:t xml:space="preserve"> the potential impact of the project, and how </w:t>
      </w:r>
      <w:r>
        <w:rPr>
          <w:i/>
          <w:iCs/>
          <w:color w:val="000000" w:themeColor="text1"/>
          <w:lang w:val="en-GB"/>
        </w:rPr>
        <w:t xml:space="preserve">involved project partners are going to benefit from the intended research. </w:t>
      </w:r>
    </w:p>
    <w:p w14:paraId="0BD2553F" w14:textId="7C19103D" w:rsidR="00C72ABD" w:rsidRDefault="00C72ABD" w:rsidP="070EBA3F">
      <w:pPr>
        <w:pStyle w:val="BodyText"/>
        <w:rPr>
          <w:i/>
          <w:iCs/>
          <w:color w:val="000000" w:themeColor="text1"/>
          <w:lang w:val="en-GB"/>
        </w:rPr>
      </w:pPr>
      <w:r>
        <w:rPr>
          <w:rFonts w:ascii="Arial" w:eastAsia="Arial" w:hAnsi="Arial" w:cs="Arial"/>
          <w:i/>
          <w:iCs/>
          <w:color w:val="000000" w:themeColor="text1"/>
          <w:szCs w:val="22"/>
          <w:lang w:val="en-US"/>
        </w:rPr>
        <w:t>Describe the effects and benefits that will result from the project’s successful completion. For example</w:t>
      </w:r>
      <w:r w:rsidR="0077623A">
        <w:rPr>
          <w:rFonts w:ascii="Arial" w:eastAsia="Arial" w:hAnsi="Arial" w:cs="Arial"/>
          <w:i/>
          <w:iCs/>
          <w:color w:val="000000" w:themeColor="text1"/>
          <w:szCs w:val="22"/>
          <w:lang w:val="en-US"/>
        </w:rPr>
        <w:t xml:space="preserve">: </w:t>
      </w:r>
      <w:r>
        <w:rPr>
          <w:rFonts w:ascii="Arial" w:eastAsia="Arial" w:hAnsi="Arial" w:cs="Arial"/>
          <w:i/>
          <w:iCs/>
          <w:color w:val="000000" w:themeColor="text1"/>
          <w:szCs w:val="22"/>
          <w:lang w:val="en-US"/>
        </w:rPr>
        <w:t>1) Scientific impact i.e. advancement of knowledge in the field, introduction of new methods, technologies 2) Social Impact: Policy influence, public awareness, benefits for society. 3) Sustainability, promotion of sustainable practices/efforts to combat climate change 4) Industrial impact. Development of new technologies or improvement of existing ones</w:t>
      </w:r>
      <w:r w:rsidR="0077623A">
        <w:rPr>
          <w:rFonts w:ascii="Arial" w:eastAsia="Arial" w:hAnsi="Arial" w:cs="Arial"/>
          <w:i/>
          <w:iCs/>
          <w:color w:val="000000" w:themeColor="text1"/>
          <w:szCs w:val="22"/>
          <w:lang w:val="en-US"/>
        </w:rPr>
        <w:t>.</w:t>
      </w:r>
    </w:p>
    <w:p w14:paraId="02D20F4C" w14:textId="2D44A1A1" w:rsidR="006A5424" w:rsidRPr="002D6D08" w:rsidRDefault="007B4985" w:rsidP="070EBA3F">
      <w:pPr>
        <w:pStyle w:val="BodyText"/>
        <w:rPr>
          <w:i/>
          <w:iCs/>
          <w:color w:val="000000" w:themeColor="text1"/>
          <w:lang w:val="en-GB"/>
        </w:rPr>
      </w:pPr>
      <w:r>
        <w:rPr>
          <w:i/>
          <w:iCs/>
          <w:color w:val="000000" w:themeColor="text1"/>
          <w:lang w:val="en-GB"/>
        </w:rPr>
        <w:t xml:space="preserve">Please </w:t>
      </w:r>
      <w:r w:rsidR="00420631">
        <w:rPr>
          <w:i/>
          <w:iCs/>
          <w:color w:val="000000" w:themeColor="text1"/>
          <w:lang w:val="en-GB"/>
        </w:rPr>
        <w:t xml:space="preserve">also </w:t>
      </w:r>
      <w:r>
        <w:rPr>
          <w:i/>
          <w:iCs/>
          <w:color w:val="000000" w:themeColor="text1"/>
          <w:lang w:val="en-GB"/>
        </w:rPr>
        <w:t>indicate which intersection of the Digital Futures research matrix that the project primarily focuses on and how</w:t>
      </w:r>
      <w:r w:rsidR="39EE5B7D">
        <w:rPr>
          <w:i/>
          <w:iCs/>
          <w:color w:val="000000" w:themeColor="text1"/>
          <w:lang w:val="en-GB"/>
        </w:rPr>
        <w:t xml:space="preserve"> </w:t>
      </w:r>
      <w:r w:rsidR="004056E7">
        <w:rPr>
          <w:i/>
          <w:iCs/>
          <w:color w:val="000000" w:themeColor="text1"/>
          <w:lang w:val="en-GB"/>
        </w:rPr>
        <w:t>S</w:t>
      </w:r>
      <w:r w:rsidR="39EE5B7D">
        <w:rPr>
          <w:i/>
          <w:iCs/>
          <w:color w:val="000000" w:themeColor="text1"/>
          <w:lang w:val="en-GB"/>
        </w:rPr>
        <w:t>ocietal contexts (</w:t>
      </w:r>
      <w:r w:rsidR="004056E7">
        <w:rPr>
          <w:i/>
          <w:iCs/>
          <w:color w:val="000000" w:themeColor="text1"/>
          <w:lang w:val="en-GB"/>
        </w:rPr>
        <w:t>s</w:t>
      </w:r>
      <w:r w:rsidR="39EE5B7D">
        <w:rPr>
          <w:i/>
          <w:iCs/>
          <w:color w:val="000000" w:themeColor="text1"/>
          <w:lang w:val="en-GB"/>
        </w:rPr>
        <w:t xml:space="preserve">mart </w:t>
      </w:r>
      <w:r w:rsidR="004056E7">
        <w:rPr>
          <w:i/>
          <w:iCs/>
          <w:color w:val="000000" w:themeColor="text1"/>
          <w:lang w:val="en-GB"/>
        </w:rPr>
        <w:t>s</w:t>
      </w:r>
      <w:r w:rsidR="39EE5B7D">
        <w:rPr>
          <w:i/>
          <w:iCs/>
          <w:color w:val="000000" w:themeColor="text1"/>
          <w:lang w:val="en-GB"/>
        </w:rPr>
        <w:t xml:space="preserve">ociety; </w:t>
      </w:r>
      <w:r w:rsidR="004056E7">
        <w:rPr>
          <w:i/>
          <w:iCs/>
          <w:color w:val="000000" w:themeColor="text1"/>
          <w:lang w:val="en-GB"/>
        </w:rPr>
        <w:t>d</w:t>
      </w:r>
      <w:r w:rsidR="39EE5B7D">
        <w:rPr>
          <w:i/>
          <w:iCs/>
          <w:color w:val="000000" w:themeColor="text1"/>
          <w:lang w:val="en-GB"/>
        </w:rPr>
        <w:t xml:space="preserve">igitalized </w:t>
      </w:r>
      <w:r w:rsidR="004056E7">
        <w:rPr>
          <w:i/>
          <w:iCs/>
          <w:color w:val="000000" w:themeColor="text1"/>
          <w:lang w:val="en-GB"/>
        </w:rPr>
        <w:t>i</w:t>
      </w:r>
      <w:r w:rsidR="39EE5B7D">
        <w:rPr>
          <w:i/>
          <w:iCs/>
          <w:color w:val="000000" w:themeColor="text1"/>
          <w:lang w:val="en-GB"/>
        </w:rPr>
        <w:t>ndustry;</w:t>
      </w:r>
      <w:r w:rsidR="004056E7">
        <w:rPr>
          <w:i/>
          <w:iCs/>
          <w:color w:val="000000" w:themeColor="text1"/>
          <w:lang w:val="en-GB"/>
        </w:rPr>
        <w:t xml:space="preserve"> r</w:t>
      </w:r>
      <w:r w:rsidR="39EE5B7D">
        <w:rPr>
          <w:i/>
          <w:iCs/>
          <w:color w:val="000000" w:themeColor="text1"/>
          <w:lang w:val="en-GB"/>
        </w:rPr>
        <w:t xml:space="preserve">ich and </w:t>
      </w:r>
      <w:r w:rsidR="004056E7">
        <w:rPr>
          <w:i/>
          <w:iCs/>
          <w:color w:val="000000" w:themeColor="text1"/>
          <w:lang w:val="en-GB"/>
        </w:rPr>
        <w:t>h</w:t>
      </w:r>
      <w:r w:rsidR="39EE5B7D">
        <w:rPr>
          <w:i/>
          <w:iCs/>
          <w:color w:val="000000" w:themeColor="text1"/>
          <w:lang w:val="en-GB"/>
        </w:rPr>
        <w:t xml:space="preserve">ealthy </w:t>
      </w:r>
      <w:r w:rsidR="004056E7">
        <w:rPr>
          <w:i/>
          <w:iCs/>
          <w:color w:val="000000" w:themeColor="text1"/>
          <w:lang w:val="en-GB"/>
        </w:rPr>
        <w:t>l</w:t>
      </w:r>
      <w:r w:rsidR="39EE5B7D">
        <w:rPr>
          <w:i/>
          <w:iCs/>
          <w:color w:val="000000" w:themeColor="text1"/>
          <w:lang w:val="en-GB"/>
        </w:rPr>
        <w:t xml:space="preserve">ife and </w:t>
      </w:r>
      <w:r w:rsidR="00FC559C">
        <w:rPr>
          <w:i/>
          <w:iCs/>
          <w:color w:val="000000" w:themeColor="text1"/>
          <w:lang w:val="en-GB"/>
        </w:rPr>
        <w:t>e</w:t>
      </w:r>
      <w:r w:rsidR="39EE5B7D">
        <w:rPr>
          <w:i/>
          <w:iCs/>
          <w:color w:val="000000" w:themeColor="text1"/>
          <w:lang w:val="en-GB"/>
        </w:rPr>
        <w:t xml:space="preserve">ducational </w:t>
      </w:r>
      <w:r w:rsidR="00FC559C">
        <w:rPr>
          <w:i/>
          <w:iCs/>
          <w:color w:val="000000" w:themeColor="text1"/>
          <w:lang w:val="en-GB"/>
        </w:rPr>
        <w:t>t</w:t>
      </w:r>
      <w:r w:rsidR="39EE5B7D">
        <w:rPr>
          <w:i/>
          <w:iCs/>
          <w:color w:val="000000" w:themeColor="text1"/>
          <w:lang w:val="en-GB"/>
        </w:rPr>
        <w:t xml:space="preserve">ransformation) and scientific research themes </w:t>
      </w:r>
      <w:r w:rsidR="00FC559C">
        <w:rPr>
          <w:i/>
          <w:iCs/>
          <w:color w:val="000000" w:themeColor="text1"/>
          <w:lang w:val="en-GB"/>
        </w:rPr>
        <w:t>(t</w:t>
      </w:r>
      <w:r w:rsidR="39EE5B7D">
        <w:rPr>
          <w:i/>
          <w:iCs/>
          <w:color w:val="000000" w:themeColor="text1"/>
          <w:lang w:val="en-GB"/>
        </w:rPr>
        <w:t xml:space="preserve">rust; </w:t>
      </w:r>
      <w:r w:rsidR="00FC559C">
        <w:rPr>
          <w:i/>
          <w:iCs/>
          <w:color w:val="000000" w:themeColor="text1"/>
          <w:lang w:val="en-GB"/>
        </w:rPr>
        <w:t>l</w:t>
      </w:r>
      <w:r w:rsidR="39EE5B7D">
        <w:rPr>
          <w:i/>
          <w:iCs/>
          <w:color w:val="000000" w:themeColor="text1"/>
          <w:lang w:val="en-GB"/>
        </w:rPr>
        <w:t>earn;</w:t>
      </w:r>
      <w:r w:rsidR="00FC559C">
        <w:rPr>
          <w:i/>
          <w:iCs/>
          <w:color w:val="000000" w:themeColor="text1"/>
          <w:lang w:val="en-GB"/>
        </w:rPr>
        <w:t xml:space="preserve"> c</w:t>
      </w:r>
      <w:r w:rsidR="39EE5B7D">
        <w:rPr>
          <w:i/>
          <w:iCs/>
          <w:color w:val="000000" w:themeColor="text1"/>
          <w:lang w:val="en-GB"/>
        </w:rPr>
        <w:t>ooperate). Please indicate which intersection of the Digital Futures research matrix that the project primarily focuses on and how.</w:t>
      </w:r>
      <w:r>
        <w:rPr>
          <w:i/>
          <w:iCs/>
          <w:color w:val="000000" w:themeColor="text1"/>
          <w:lang w:val="en-GB"/>
        </w:rPr>
        <w:t>]</w:t>
      </w:r>
    </w:p>
    <w:p w14:paraId="2F4D3C13" w14:textId="77777777" w:rsidR="00A60E1A" w:rsidRPr="002D6D08" w:rsidRDefault="00A60E1A" w:rsidP="003E6BDB">
      <w:pPr>
        <w:pStyle w:val="Heading2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Strategic relevance </w:t>
      </w:r>
    </w:p>
    <w:p w14:paraId="2F0E49A8" w14:textId="53C14628" w:rsidR="00A60E1A" w:rsidRPr="002D6D08" w:rsidRDefault="003E6BDB" w:rsidP="00E55210">
      <w:pPr>
        <w:pStyle w:val="BodyText"/>
        <w:rPr>
          <w:i/>
          <w:color w:val="000000" w:themeColor="text1"/>
          <w:lang w:val="en-GB"/>
        </w:rPr>
      </w:pPr>
      <w:r>
        <w:rPr>
          <w:i/>
          <w:color w:val="000000" w:themeColor="text1"/>
          <w:lang w:val="en-GB"/>
        </w:rPr>
        <w:t>[</w:t>
      </w:r>
      <w:r w:rsidR="00420631">
        <w:rPr>
          <w:i/>
          <w:iCs/>
          <w:color w:val="000000" w:themeColor="text1"/>
          <w:lang w:val="en-GB"/>
        </w:rPr>
        <w:t>Discuss the project’s relation to Digital Futures strategic plan (found here:</w:t>
      </w:r>
      <w:r w:rsidR="00307E08" w:rsidRPr="00307E08">
        <w:rPr>
          <w:lang w:val="en-GB"/>
        </w:rPr>
        <w:t xml:space="preserve"> </w:t>
      </w:r>
      <w:proofErr w:type="gramStart"/>
      <w:r w:rsidR="00307E08" w:rsidRPr="00307E08">
        <w:rPr>
          <w:i/>
          <w:iCs/>
          <w:color w:val="000000" w:themeColor="text1"/>
          <w:lang w:val="en-GB"/>
        </w:rPr>
        <w:t>https://www.digitalfutures.kth.se/wp-</w:t>
      </w:r>
      <w:r w:rsidR="00307E08" w:rsidRPr="00307E08">
        <w:rPr>
          <w:i/>
          <w:iCs/>
          <w:color w:val="000000" w:themeColor="text1"/>
          <w:lang w:val="en-GB"/>
        </w:rPr>
        <w:lastRenderedPageBreak/>
        <w:t>content/uploads/2026/05/Digital_Futures_Strategic_Plan_2026-2030_A5-16-pages.pdf</w:t>
      </w:r>
      <w:r w:rsidR="00420631">
        <w:rPr>
          <w:i/>
          <w:iCs/>
          <w:color w:val="000000" w:themeColor="text1"/>
          <w:lang w:val="en-GB"/>
        </w:rPr>
        <w:t xml:space="preserve"> )</w:t>
      </w:r>
      <w:proofErr w:type="gramEnd"/>
      <w:r w:rsidR="00420631">
        <w:rPr>
          <w:i/>
          <w:iCs/>
          <w:color w:val="000000" w:themeColor="text1"/>
          <w:lang w:val="en-GB"/>
        </w:rPr>
        <w:t xml:space="preserve"> as well as </w:t>
      </w:r>
      <w:r w:rsidR="00420631">
        <w:rPr>
          <w:i/>
          <w:color w:val="000000" w:themeColor="text1"/>
          <w:lang w:val="en-GB"/>
        </w:rPr>
        <w:t>t</w:t>
      </w:r>
      <w:r>
        <w:rPr>
          <w:i/>
          <w:color w:val="000000" w:themeColor="text1"/>
          <w:lang w:val="en-GB"/>
        </w:rPr>
        <w:t>he project’s contributions to KTH strategic pillars (sustainable development, gender equality, digiti</w:t>
      </w:r>
      <w:r w:rsidR="00420631">
        <w:rPr>
          <w:i/>
          <w:color w:val="000000" w:themeColor="text1"/>
          <w:lang w:val="en-GB"/>
        </w:rPr>
        <w:t>sation,</w:t>
      </w:r>
      <w:r>
        <w:rPr>
          <w:i/>
          <w:color w:val="000000" w:themeColor="text1"/>
          <w:lang w:val="en-GB"/>
        </w:rPr>
        <w:t xml:space="preserve"> and internationali</w:t>
      </w:r>
      <w:r w:rsidR="00420631">
        <w:rPr>
          <w:i/>
          <w:color w:val="000000" w:themeColor="text1"/>
          <w:lang w:val="en-GB"/>
        </w:rPr>
        <w:t>s</w:t>
      </w:r>
      <w:r>
        <w:rPr>
          <w:i/>
          <w:color w:val="000000" w:themeColor="text1"/>
          <w:lang w:val="en-GB"/>
        </w:rPr>
        <w:t xml:space="preserve">ation), both </w:t>
      </w:r>
      <w:r w:rsidR="00420631">
        <w:rPr>
          <w:i/>
          <w:color w:val="000000" w:themeColor="text1"/>
          <w:lang w:val="en-GB"/>
        </w:rPr>
        <w:t>in terms of</w:t>
      </w:r>
      <w:r>
        <w:rPr>
          <w:i/>
          <w:color w:val="000000" w:themeColor="text1"/>
          <w:lang w:val="en-GB"/>
        </w:rPr>
        <w:t xml:space="preserve"> project composition and expected project outcome.]</w:t>
      </w:r>
    </w:p>
    <w:p w14:paraId="522C8128" w14:textId="3E3FBA35" w:rsidR="00A60E1A" w:rsidRPr="002D6D08" w:rsidRDefault="00B45DBC" w:rsidP="003E6BDB">
      <w:pPr>
        <w:pStyle w:val="Heading2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Project team composition and resources</w:t>
      </w:r>
    </w:p>
    <w:p w14:paraId="72BA2722" w14:textId="699B6793" w:rsidR="006D298F" w:rsidRPr="002D6D08" w:rsidRDefault="003E6BDB" w:rsidP="00E55210">
      <w:pPr>
        <w:pStyle w:val="BodyText"/>
        <w:rPr>
          <w:i/>
          <w:color w:val="000000" w:themeColor="text1"/>
          <w:lang w:val="en-GB"/>
        </w:rPr>
      </w:pPr>
      <w:r>
        <w:rPr>
          <w:i/>
          <w:color w:val="000000" w:themeColor="text1"/>
          <w:lang w:val="en-GB"/>
        </w:rPr>
        <w:t>[Describe each co-PI’s specific contribution to objectives and project plan. Novel cross-disciplinary collaborations. Access to data, testbeds or infrastructure necessary to complete the projec</w:t>
      </w:r>
      <w:r w:rsidR="00420631">
        <w:rPr>
          <w:i/>
          <w:color w:val="000000" w:themeColor="text1"/>
          <w:lang w:val="en-GB"/>
        </w:rPr>
        <w:t>t as well as the involvement of partners and external actors</w:t>
      </w:r>
      <w:r>
        <w:rPr>
          <w:i/>
          <w:color w:val="000000" w:themeColor="text1"/>
          <w:lang w:val="en-GB"/>
        </w:rPr>
        <w:t>.]</w:t>
      </w:r>
    </w:p>
    <w:p w14:paraId="237E61F6" w14:textId="77777777" w:rsidR="00A60E1A" w:rsidRPr="002D6D08" w:rsidRDefault="00A60E1A" w:rsidP="00A65C46">
      <w:pPr>
        <w:pStyle w:val="Heading2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References</w:t>
      </w:r>
    </w:p>
    <w:p w14:paraId="66C3D6D5" w14:textId="5E3984AC" w:rsidR="00A60E1A" w:rsidRPr="002D6D08" w:rsidRDefault="00A65C46" w:rsidP="00E55210">
      <w:pPr>
        <w:pStyle w:val="BodyText"/>
        <w:rPr>
          <w:i/>
          <w:color w:val="000000" w:themeColor="text1"/>
          <w:lang w:val="en-GB"/>
        </w:rPr>
      </w:pPr>
      <w:r>
        <w:rPr>
          <w:i/>
          <w:color w:val="000000" w:themeColor="text1"/>
          <w:lang w:val="en-GB"/>
        </w:rPr>
        <w:t>[List of references discussed in the proposal.]</w:t>
      </w:r>
    </w:p>
    <w:p w14:paraId="56271A07" w14:textId="77777777" w:rsidR="003E529D" w:rsidRPr="003E529D" w:rsidRDefault="003E529D" w:rsidP="4C4BBCE9">
      <w:pPr>
        <w:pStyle w:val="BodyText"/>
        <w:rPr>
          <w:i/>
          <w:iCs/>
          <w:color w:val="000000" w:themeColor="text1"/>
          <w:sz w:val="36"/>
          <w:szCs w:val="28"/>
          <w:lang w:val="en-GB"/>
        </w:rPr>
      </w:pPr>
      <w:r w:rsidRPr="003E529D">
        <w:rPr>
          <w:i/>
          <w:iCs/>
          <w:color w:val="000000" w:themeColor="text1"/>
          <w:sz w:val="32"/>
          <w:szCs w:val="24"/>
          <w:lang w:val="en-GB"/>
        </w:rPr>
        <w:t>CVs</w:t>
      </w:r>
      <w:r w:rsidRPr="003E529D">
        <w:rPr>
          <w:i/>
          <w:iCs/>
          <w:color w:val="000000" w:themeColor="text1"/>
          <w:sz w:val="36"/>
          <w:szCs w:val="28"/>
          <w:lang w:val="en-GB"/>
        </w:rPr>
        <w:t xml:space="preserve"> </w:t>
      </w:r>
    </w:p>
    <w:p w14:paraId="31D8F5FB" w14:textId="65E3259E" w:rsidR="00A60E1A" w:rsidRPr="00EF2CB6" w:rsidRDefault="00A65C46" w:rsidP="4C4BBCE9">
      <w:pPr>
        <w:pStyle w:val="BodyText"/>
        <w:rPr>
          <w:i/>
          <w:iCs/>
          <w:color w:val="000000" w:themeColor="text1"/>
          <w:lang w:val="en-GB"/>
        </w:rPr>
      </w:pPr>
      <w:r>
        <w:rPr>
          <w:i/>
          <w:iCs/>
          <w:color w:val="000000" w:themeColor="text1"/>
          <w:lang w:val="en-GB"/>
        </w:rPr>
        <w:t>[two-page CV</w:t>
      </w:r>
      <w:r w:rsidR="003E529D">
        <w:rPr>
          <w:i/>
          <w:iCs/>
          <w:color w:val="000000" w:themeColor="text1"/>
          <w:lang w:val="en-GB"/>
        </w:rPr>
        <w:t>s</w:t>
      </w:r>
      <w:r>
        <w:rPr>
          <w:i/>
          <w:iCs/>
          <w:color w:val="000000" w:themeColor="text1"/>
          <w:lang w:val="en-GB"/>
        </w:rPr>
        <w:t xml:space="preserve"> per PI.]</w:t>
      </w:r>
    </w:p>
    <w:sectPr w:rsidR="00A60E1A" w:rsidRPr="00EF2CB6" w:rsidSect="00D84E7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2552" w:right="1474" w:bottom="1985" w:left="1588" w:header="1021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EE42D2" w14:textId="77777777" w:rsidR="00CB7ED7" w:rsidRDefault="00CB7ED7" w:rsidP="00AB37AC">
      <w:r>
        <w:separator/>
      </w:r>
    </w:p>
  </w:endnote>
  <w:endnote w:type="continuationSeparator" w:id="0">
    <w:p w14:paraId="2D77EC7B" w14:textId="77777777" w:rsidR="00CB7ED7" w:rsidRDefault="00CB7ED7" w:rsidP="00AB37AC">
      <w:r>
        <w:continuationSeparator/>
      </w:r>
    </w:p>
  </w:endnote>
  <w:endnote w:type="continuationNotice" w:id="1">
    <w:p w14:paraId="696767CD" w14:textId="77777777" w:rsidR="00CB7ED7" w:rsidRDefault="00CB7E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RAPHIK-MEDIUM">
    <w:altName w:val="Times New Roman"/>
    <w:panose1 w:val="020B0604020202020204"/>
    <w:charset w:val="4D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 (CS-rubriker)">
    <w:altName w:val="Times New Roman"/>
    <w:panose1 w:val="020B06040202020202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8AC026" w14:textId="77777777" w:rsidR="00C4301A" w:rsidRDefault="00C430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A23136" w14:textId="77777777" w:rsidR="000C7491" w:rsidRPr="00C4301A" w:rsidRDefault="00D84E70" w:rsidP="00C4301A">
    <w:pPr>
      <w:pStyle w:val="Footer"/>
      <w:ind w:left="-567" w:right="-567"/>
      <w:jc w:val="right"/>
      <w:rPr>
        <w:lang w:val="en-US"/>
      </w:rPr>
    </w:pPr>
    <w:r w:rsidRPr="008E5413">
      <w:fldChar w:fldCharType="begin"/>
    </w:r>
    <w:r w:rsidRPr="00C4301A">
      <w:rPr>
        <w:lang w:val="en-US"/>
      </w:rPr>
      <w:instrText xml:space="preserve"> PAGE  \* MERGEFORMAT </w:instrText>
    </w:r>
    <w:r w:rsidRPr="008E5413">
      <w:fldChar w:fldCharType="separate"/>
    </w:r>
    <w:r w:rsidRPr="00C4301A">
      <w:rPr>
        <w:lang w:val="en-US"/>
      </w:rPr>
      <w:t>1</w:t>
    </w:r>
    <w:r w:rsidRPr="008E5413">
      <w:fldChar w:fldCharType="end"/>
    </w:r>
    <w:r w:rsidRPr="008E5413">
      <w:ptab w:relativeTo="margin" w:alignment="center" w:leader="none"/>
    </w:r>
    <w:r w:rsidR="00C4301A" w:rsidRPr="00135FE7">
      <w:rPr>
        <w:lang w:val="en-US"/>
      </w:rPr>
      <w:t xml:space="preserve">Digital Futures, </w:t>
    </w:r>
    <w:proofErr w:type="spellStart"/>
    <w:r w:rsidR="00C4301A" w:rsidRPr="00135FE7">
      <w:rPr>
        <w:lang w:val="en-US"/>
      </w:rPr>
      <w:t>Osquars</w:t>
    </w:r>
    <w:proofErr w:type="spellEnd"/>
    <w:r w:rsidR="00C4301A" w:rsidRPr="00135FE7">
      <w:rPr>
        <w:lang w:val="en-US"/>
      </w:rPr>
      <w:t xml:space="preserve"> Backe 5, floor 2</w:t>
    </w:r>
    <w:r w:rsidR="00C4301A">
      <w:rPr>
        <w:lang w:val="en-US"/>
      </w:rPr>
      <w:t xml:space="preserve">, </w:t>
    </w:r>
    <w:r w:rsidR="00C4301A" w:rsidRPr="00135FE7">
      <w:rPr>
        <w:lang w:val="en-US"/>
      </w:rPr>
      <w:t>100 44 Stockholm, Sweden</w:t>
    </w:r>
    <w:r w:rsidR="00C4301A">
      <w:rPr>
        <w:lang w:val="en-US"/>
      </w:rPr>
      <w:tab/>
    </w:r>
    <w:hyperlink r:id="rId1" w:history="1">
      <w:r w:rsidR="00C4301A" w:rsidRPr="00360F29">
        <w:rPr>
          <w:rStyle w:val="Hyperlink"/>
          <w:lang w:val="en-US"/>
        </w:rPr>
        <w:t>www.digitalfutures.kth.se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B424BB" w14:textId="77777777" w:rsidR="00B71662" w:rsidRDefault="002D6191" w:rsidP="00147FC1">
    <w:pPr>
      <w:pStyle w:val="Footer"/>
      <w:spacing w:before="120"/>
      <w:ind w:left="-567" w:right="-567"/>
      <w:jc w:val="center"/>
    </w:pPr>
    <w:hyperlink r:id="rId1" w:history="1">
      <w:r w:rsidRPr="00D418C9">
        <w:rPr>
          <w:rStyle w:val="Hyperlink"/>
          <w:noProof/>
        </w:rPr>
        <w:t>1</w:t>
      </w:r>
    </w:hyperlink>
    <w:r w:rsidR="00B71662">
      <w:ptab w:relativeTo="margin" w:alignment="center" w:leader="none"/>
    </w:r>
    <w:r w:rsidR="00147FC1">
      <w:tab/>
    </w:r>
    <w:r w:rsidR="00147FC1">
      <w:tab/>
    </w:r>
    <w:hyperlink r:id="rId2" w:history="1">
      <w:r w:rsidR="00147FC1" w:rsidRPr="00E15EB7">
        <w:rPr>
          <w:rStyle w:val="Hyperlink"/>
        </w:rPr>
        <w:t>info@digitalfutures.kth.se</w:t>
      </w:r>
    </w:hyperlink>
    <w:r w:rsidR="00147FC1">
      <w:t xml:space="preserve">   +46 8 790 68 1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1F905F" w14:textId="77777777" w:rsidR="00CB7ED7" w:rsidRDefault="00CB7ED7" w:rsidP="00AB37AC">
      <w:r>
        <w:separator/>
      </w:r>
    </w:p>
  </w:footnote>
  <w:footnote w:type="continuationSeparator" w:id="0">
    <w:p w14:paraId="0BC36294" w14:textId="77777777" w:rsidR="00CB7ED7" w:rsidRDefault="00CB7ED7" w:rsidP="00AB37AC">
      <w:r>
        <w:continuationSeparator/>
      </w:r>
    </w:p>
  </w:footnote>
  <w:footnote w:type="continuationNotice" w:id="1">
    <w:p w14:paraId="3EBE81A0" w14:textId="77777777" w:rsidR="00CB7ED7" w:rsidRDefault="00CB7ED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EDF843" w14:textId="77777777" w:rsidR="00C4301A" w:rsidRDefault="00C430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F03C1F" w14:textId="77777777" w:rsidR="006A7494" w:rsidRPr="00D6309B" w:rsidRDefault="00D84E70" w:rsidP="008E5413">
    <w:pPr>
      <w:pStyle w:val="Header"/>
      <w:ind w:left="-567" w:right="-567"/>
      <w:jc w:val="right"/>
    </w:pPr>
    <w:r>
      <w:rPr>
        <w:noProof/>
      </w:rPr>
      <w:drawing>
        <wp:inline distT="0" distB="0" distL="0" distR="0" wp14:anchorId="173787A9" wp14:editId="485C2CEB">
          <wp:extent cx="1836986" cy="267530"/>
          <wp:effectExtent l="0" t="0" r="5080" b="0"/>
          <wp:docPr id="5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7674" cy="306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F7835B" w14:textId="77777777" w:rsidR="00B71662" w:rsidRDefault="00B71662" w:rsidP="00D84E70">
    <w:pPr>
      <w:pStyle w:val="Header"/>
      <w:ind w:left="-567" w:right="-567"/>
      <w:jc w:val="right"/>
    </w:pPr>
    <w:r>
      <w:rPr>
        <w:noProof/>
      </w:rPr>
      <w:drawing>
        <wp:inline distT="0" distB="0" distL="0" distR="0" wp14:anchorId="13341B00" wp14:editId="50FC8A7E">
          <wp:extent cx="1836986" cy="267530"/>
          <wp:effectExtent l="0" t="0" r="5080" b="0"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7674" cy="306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E"/>
    <w:multiLevelType w:val="singleLevel"/>
    <w:tmpl w:val="1D48B7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54C2019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31A869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6986C5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BA340F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6736BB7"/>
    <w:multiLevelType w:val="hybridMultilevel"/>
    <w:tmpl w:val="52C0EC1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8272A27"/>
    <w:multiLevelType w:val="hybridMultilevel"/>
    <w:tmpl w:val="5ED69CEA"/>
    <w:lvl w:ilvl="0" w:tplc="E2927C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887A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7EF980">
      <w:start w:val="1"/>
      <w:numFmt w:val="bullet"/>
      <w:pStyle w:val="ListBullet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5A78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0883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EA26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0EC9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D082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225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610BF1"/>
    <w:multiLevelType w:val="multilevel"/>
    <w:tmpl w:val="9A4E4CEC"/>
    <w:lvl w:ilvl="0">
      <w:start w:val="1"/>
      <w:numFmt w:val="decimal"/>
      <w:pStyle w:val="DFNumreradlistaNumreradlista"/>
      <w:lvlText w:val="%1."/>
      <w:lvlJc w:val="left"/>
      <w:pPr>
        <w:ind w:left="360" w:hanging="3"/>
      </w:pPr>
      <w:rPr>
        <w:rFonts w:hint="default"/>
      </w:rPr>
    </w:lvl>
    <w:lvl w:ilvl="1">
      <w:start w:val="1"/>
      <w:numFmt w:val="lowerLetter"/>
      <w:pStyle w:val="DFNumreradlista2Numreradlista2"/>
      <w:lvlText w:val="%2."/>
      <w:lvlJc w:val="left"/>
      <w:pPr>
        <w:ind w:left="1077" w:firstLine="0"/>
      </w:pPr>
      <w:rPr>
        <w:rFonts w:hint="default"/>
      </w:rPr>
    </w:lvl>
    <w:lvl w:ilvl="2">
      <w:start w:val="1"/>
      <w:numFmt w:val="lowerRoman"/>
      <w:pStyle w:val="DFNumreradlista3Numreradlista3"/>
      <w:lvlText w:val="%3."/>
      <w:lvlJc w:val="left"/>
      <w:pPr>
        <w:ind w:left="1979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485177B"/>
    <w:multiLevelType w:val="multilevel"/>
    <w:tmpl w:val="32C40BC8"/>
    <w:lvl w:ilvl="0">
      <w:start w:val="1"/>
      <w:numFmt w:val="bullet"/>
      <w:lvlText w:val=""/>
      <w:lvlJc w:val="left"/>
      <w:pPr>
        <w:ind w:left="360" w:hanging="3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77"/>
        </w:tabs>
        <w:ind w:left="1077" w:firstLine="0"/>
      </w:pPr>
      <w:rPr>
        <w:rFonts w:ascii="Courier New" w:hAnsi="Courier New" w:hint="default"/>
        <w:color w:val="auto"/>
      </w:rPr>
    </w:lvl>
    <w:lvl w:ilvl="2">
      <w:start w:val="1"/>
      <w:numFmt w:val="bullet"/>
      <w:lvlText w:val=""/>
      <w:lvlJc w:val="left"/>
      <w:pPr>
        <w:ind w:left="1979" w:firstLine="0"/>
      </w:pPr>
      <w:rPr>
        <w:rFonts w:ascii="Wingdings" w:hAnsi="Wingdings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34A27816"/>
    <w:multiLevelType w:val="hybridMultilevel"/>
    <w:tmpl w:val="89DAFB10"/>
    <w:lvl w:ilvl="0" w:tplc="2A30C50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9AF778">
      <w:start w:val="1"/>
      <w:numFmt w:val="bullet"/>
      <w:lvlText w:val="-"/>
      <w:lvlJc w:val="left"/>
      <w:pPr>
        <w:ind w:left="1080" w:hanging="360"/>
      </w:pPr>
      <w:rPr>
        <w:rFonts w:ascii="GRAPHIK-MEDIUM" w:hAnsi="GRAPHIK-MEDIUM" w:hint="default"/>
      </w:rPr>
    </w:lvl>
    <w:lvl w:ilvl="2" w:tplc="33441192">
      <w:start w:val="1"/>
      <w:numFmt w:val="bullet"/>
      <w:pStyle w:val="DFPunktlista3Punktlista3"/>
      <w:lvlText w:val="o"/>
      <w:lvlJc w:val="left"/>
      <w:pPr>
        <w:ind w:left="1800" w:hanging="360"/>
      </w:pPr>
      <w:rPr>
        <w:rFonts w:ascii="Courier New" w:hAnsi="Courier New" w:hint="default"/>
        <w:sz w:val="18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7F031DC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39A40E0F"/>
    <w:multiLevelType w:val="multilevel"/>
    <w:tmpl w:val="11EE27CE"/>
    <w:lvl w:ilvl="0">
      <w:start w:val="1"/>
      <w:numFmt w:val="decimal"/>
      <w:pStyle w:val="DFnRubri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DFnRubri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DFnRubri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DFnRubri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3F9A3FB7"/>
    <w:multiLevelType w:val="hybridMultilevel"/>
    <w:tmpl w:val="FF7A934E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399636B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4D14AE"/>
    <w:multiLevelType w:val="hybridMultilevel"/>
    <w:tmpl w:val="2DA8DC40"/>
    <w:lvl w:ilvl="0" w:tplc="E8F49202">
      <w:start w:val="1"/>
      <w:numFmt w:val="bullet"/>
      <w:pStyle w:val="List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7EC47D86"/>
    <w:multiLevelType w:val="hybridMultilevel"/>
    <w:tmpl w:val="586EFD38"/>
    <w:lvl w:ilvl="0" w:tplc="2A30C504">
      <w:start w:val="1"/>
      <w:numFmt w:val="bullet"/>
      <w:pStyle w:val="DFPunktlistaPunktlista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9AF778">
      <w:start w:val="1"/>
      <w:numFmt w:val="bullet"/>
      <w:pStyle w:val="DFPunktlista2Punktlista2"/>
      <w:lvlText w:val="-"/>
      <w:lvlJc w:val="left"/>
      <w:pPr>
        <w:ind w:left="1080" w:hanging="360"/>
      </w:pPr>
      <w:rPr>
        <w:rFonts w:ascii="GRAPHIK-MEDIUM" w:hAnsi="GRAPHIK-MEDIUM" w:hint="default"/>
      </w:rPr>
    </w:lvl>
    <w:lvl w:ilvl="2" w:tplc="041D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28245471">
    <w:abstractNumId w:val="7"/>
  </w:num>
  <w:num w:numId="2" w16cid:durableId="1208878538">
    <w:abstractNumId w:val="1"/>
  </w:num>
  <w:num w:numId="3" w16cid:durableId="1967155771">
    <w:abstractNumId w:val="0"/>
  </w:num>
  <w:num w:numId="4" w16cid:durableId="317808993">
    <w:abstractNumId w:val="8"/>
  </w:num>
  <w:num w:numId="5" w16cid:durableId="18439184">
    <w:abstractNumId w:val="3"/>
  </w:num>
  <w:num w:numId="6" w16cid:durableId="2067877372">
    <w:abstractNumId w:val="2"/>
  </w:num>
  <w:num w:numId="7" w16cid:durableId="1678919301">
    <w:abstractNumId w:val="4"/>
  </w:num>
  <w:num w:numId="8" w16cid:durableId="1683966605">
    <w:abstractNumId w:val="6"/>
  </w:num>
  <w:num w:numId="9" w16cid:durableId="1683430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35228145">
    <w:abstractNumId w:val="14"/>
  </w:num>
  <w:num w:numId="11" w16cid:durableId="466628229">
    <w:abstractNumId w:val="11"/>
  </w:num>
  <w:num w:numId="12" w16cid:durableId="1365671156">
    <w:abstractNumId w:val="7"/>
    <w:lvlOverride w:ilvl="0">
      <w:lvl w:ilvl="0">
        <w:start w:val="1"/>
        <w:numFmt w:val="decimal"/>
        <w:pStyle w:val="DFNumreradlistaNumreradlista"/>
        <w:lvlText w:val="%1."/>
        <w:lvlJc w:val="left"/>
        <w:pPr>
          <w:ind w:left="360" w:hanging="3"/>
        </w:pPr>
        <w:rPr>
          <w:rFonts w:hint="default"/>
        </w:rPr>
      </w:lvl>
    </w:lvlOverride>
    <w:lvlOverride w:ilvl="1">
      <w:lvl w:ilvl="1">
        <w:start w:val="1"/>
        <w:numFmt w:val="lowerLetter"/>
        <w:pStyle w:val="DFNumreradlista2Numreradlista2"/>
        <w:lvlText w:val="%2."/>
        <w:lvlJc w:val="left"/>
        <w:pPr>
          <w:tabs>
            <w:tab w:val="num" w:pos="1077"/>
          </w:tabs>
          <w:ind w:left="1077" w:firstLine="0"/>
        </w:pPr>
        <w:rPr>
          <w:rFonts w:hint="default"/>
        </w:rPr>
      </w:lvl>
    </w:lvlOverride>
    <w:lvlOverride w:ilvl="2">
      <w:lvl w:ilvl="2">
        <w:start w:val="1"/>
        <w:numFmt w:val="lowerRoman"/>
        <w:pStyle w:val="DFNumreradlista3Numreradlista3"/>
        <w:lvlText w:val="%3."/>
        <w:lvlJc w:val="left"/>
        <w:pPr>
          <w:ind w:left="357" w:firstLine="1622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3" w16cid:durableId="1535920682">
    <w:abstractNumId w:val="13"/>
  </w:num>
  <w:num w:numId="14" w16cid:durableId="1580139946">
    <w:abstractNumId w:val="10"/>
  </w:num>
  <w:num w:numId="15" w16cid:durableId="477263640">
    <w:abstractNumId w:val="5"/>
  </w:num>
  <w:num w:numId="16" w16cid:durableId="1481455693">
    <w:abstractNumId w:val="15"/>
  </w:num>
  <w:num w:numId="17" w16cid:durableId="2096051570">
    <w:abstractNumId w:val="9"/>
  </w:num>
  <w:num w:numId="18" w16cid:durableId="1641182339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removeDateAndTime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sv-SE" w:vendorID="64" w:dllVersion="0" w:nlCheck="1" w:checkStyle="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styleLockQFSet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E01"/>
    <w:rsid w:val="00004AF0"/>
    <w:rsid w:val="00012FD0"/>
    <w:rsid w:val="00030ABD"/>
    <w:rsid w:val="00031B5C"/>
    <w:rsid w:val="00037A26"/>
    <w:rsid w:val="00043808"/>
    <w:rsid w:val="0004664A"/>
    <w:rsid w:val="00057948"/>
    <w:rsid w:val="00062528"/>
    <w:rsid w:val="00063B3E"/>
    <w:rsid w:val="00065F6A"/>
    <w:rsid w:val="00077811"/>
    <w:rsid w:val="000903A8"/>
    <w:rsid w:val="00091269"/>
    <w:rsid w:val="00095BA6"/>
    <w:rsid w:val="00095D2A"/>
    <w:rsid w:val="00096C27"/>
    <w:rsid w:val="000A01D7"/>
    <w:rsid w:val="000B4D37"/>
    <w:rsid w:val="000C063E"/>
    <w:rsid w:val="000C7491"/>
    <w:rsid w:val="000F0D78"/>
    <w:rsid w:val="0010030E"/>
    <w:rsid w:val="001055CE"/>
    <w:rsid w:val="00111D5D"/>
    <w:rsid w:val="00115257"/>
    <w:rsid w:val="00120010"/>
    <w:rsid w:val="0012465C"/>
    <w:rsid w:val="00147FC1"/>
    <w:rsid w:val="00151F43"/>
    <w:rsid w:val="00153830"/>
    <w:rsid w:val="001621F9"/>
    <w:rsid w:val="00166316"/>
    <w:rsid w:val="0018642A"/>
    <w:rsid w:val="001C7D03"/>
    <w:rsid w:val="001E1B34"/>
    <w:rsid w:val="001F3547"/>
    <w:rsid w:val="00205BA8"/>
    <w:rsid w:val="00207DB9"/>
    <w:rsid w:val="002179BC"/>
    <w:rsid w:val="00220A4C"/>
    <w:rsid w:val="0025031A"/>
    <w:rsid w:val="00265C94"/>
    <w:rsid w:val="00266606"/>
    <w:rsid w:val="002749BA"/>
    <w:rsid w:val="00295C18"/>
    <w:rsid w:val="002A115A"/>
    <w:rsid w:val="002B03FA"/>
    <w:rsid w:val="002B3E81"/>
    <w:rsid w:val="002D6191"/>
    <w:rsid w:val="002D6D08"/>
    <w:rsid w:val="002E47D4"/>
    <w:rsid w:val="002F10C1"/>
    <w:rsid w:val="002F6E1E"/>
    <w:rsid w:val="00307E08"/>
    <w:rsid w:val="00310604"/>
    <w:rsid w:val="0031251C"/>
    <w:rsid w:val="00315FA3"/>
    <w:rsid w:val="00316142"/>
    <w:rsid w:val="003268C2"/>
    <w:rsid w:val="00326A21"/>
    <w:rsid w:val="00335715"/>
    <w:rsid w:val="003436DF"/>
    <w:rsid w:val="003452D5"/>
    <w:rsid w:val="00354E81"/>
    <w:rsid w:val="00355555"/>
    <w:rsid w:val="0036126D"/>
    <w:rsid w:val="0036358B"/>
    <w:rsid w:val="00374A7C"/>
    <w:rsid w:val="00380059"/>
    <w:rsid w:val="00383258"/>
    <w:rsid w:val="00391643"/>
    <w:rsid w:val="003932AA"/>
    <w:rsid w:val="003A09C5"/>
    <w:rsid w:val="003A221F"/>
    <w:rsid w:val="003A4E07"/>
    <w:rsid w:val="003B3767"/>
    <w:rsid w:val="003B55F6"/>
    <w:rsid w:val="003B63DD"/>
    <w:rsid w:val="003C5C7A"/>
    <w:rsid w:val="003C5D2D"/>
    <w:rsid w:val="003D5E50"/>
    <w:rsid w:val="003E529D"/>
    <w:rsid w:val="003E6BDB"/>
    <w:rsid w:val="003F0FAA"/>
    <w:rsid w:val="003F35E7"/>
    <w:rsid w:val="004056E7"/>
    <w:rsid w:val="00420631"/>
    <w:rsid w:val="00423487"/>
    <w:rsid w:val="0043740D"/>
    <w:rsid w:val="00442CE0"/>
    <w:rsid w:val="00460588"/>
    <w:rsid w:val="00464263"/>
    <w:rsid w:val="004653BF"/>
    <w:rsid w:val="00466C56"/>
    <w:rsid w:val="00484AB4"/>
    <w:rsid w:val="00492F0D"/>
    <w:rsid w:val="00493EDD"/>
    <w:rsid w:val="004A3440"/>
    <w:rsid w:val="004B09D2"/>
    <w:rsid w:val="004B3AEC"/>
    <w:rsid w:val="004C0E95"/>
    <w:rsid w:val="004D0276"/>
    <w:rsid w:val="004D2B10"/>
    <w:rsid w:val="004D39B6"/>
    <w:rsid w:val="004D3D05"/>
    <w:rsid w:val="00501502"/>
    <w:rsid w:val="00513A95"/>
    <w:rsid w:val="00516DE4"/>
    <w:rsid w:val="00523FF5"/>
    <w:rsid w:val="005462B2"/>
    <w:rsid w:val="00547786"/>
    <w:rsid w:val="00547E65"/>
    <w:rsid w:val="00551A2D"/>
    <w:rsid w:val="00573441"/>
    <w:rsid w:val="005753BC"/>
    <w:rsid w:val="0057553D"/>
    <w:rsid w:val="005A7B16"/>
    <w:rsid w:val="005A7EF6"/>
    <w:rsid w:val="005C0B09"/>
    <w:rsid w:val="005C4415"/>
    <w:rsid w:val="005D3D52"/>
    <w:rsid w:val="005D4358"/>
    <w:rsid w:val="005D6F16"/>
    <w:rsid w:val="005E2A88"/>
    <w:rsid w:val="005E389B"/>
    <w:rsid w:val="005F5C5F"/>
    <w:rsid w:val="006003FB"/>
    <w:rsid w:val="00602EBA"/>
    <w:rsid w:val="006070C2"/>
    <w:rsid w:val="00611DEC"/>
    <w:rsid w:val="00624E22"/>
    <w:rsid w:val="00633E64"/>
    <w:rsid w:val="00641872"/>
    <w:rsid w:val="00644145"/>
    <w:rsid w:val="00646792"/>
    <w:rsid w:val="006574CC"/>
    <w:rsid w:val="006700FB"/>
    <w:rsid w:val="00673AB0"/>
    <w:rsid w:val="006751AD"/>
    <w:rsid w:val="00682837"/>
    <w:rsid w:val="00691C25"/>
    <w:rsid w:val="00692949"/>
    <w:rsid w:val="006976A5"/>
    <w:rsid w:val="006A05A0"/>
    <w:rsid w:val="006A2A23"/>
    <w:rsid w:val="006A3784"/>
    <w:rsid w:val="006A5424"/>
    <w:rsid w:val="006A7494"/>
    <w:rsid w:val="006B1C4A"/>
    <w:rsid w:val="006B2D39"/>
    <w:rsid w:val="006C3154"/>
    <w:rsid w:val="006D298F"/>
    <w:rsid w:val="006D4652"/>
    <w:rsid w:val="006D7288"/>
    <w:rsid w:val="006F6586"/>
    <w:rsid w:val="00710F5E"/>
    <w:rsid w:val="00717960"/>
    <w:rsid w:val="00721751"/>
    <w:rsid w:val="00730430"/>
    <w:rsid w:val="00766C61"/>
    <w:rsid w:val="0077255F"/>
    <w:rsid w:val="0077623A"/>
    <w:rsid w:val="007835A7"/>
    <w:rsid w:val="00792464"/>
    <w:rsid w:val="00792C93"/>
    <w:rsid w:val="007A1372"/>
    <w:rsid w:val="007B03F4"/>
    <w:rsid w:val="007B4985"/>
    <w:rsid w:val="007D6370"/>
    <w:rsid w:val="007E7D58"/>
    <w:rsid w:val="007F3C19"/>
    <w:rsid w:val="007F4A5B"/>
    <w:rsid w:val="007F67AA"/>
    <w:rsid w:val="007F705A"/>
    <w:rsid w:val="00813F92"/>
    <w:rsid w:val="00815B50"/>
    <w:rsid w:val="00822F50"/>
    <w:rsid w:val="00825507"/>
    <w:rsid w:val="00833663"/>
    <w:rsid w:val="008408F1"/>
    <w:rsid w:val="00843EC8"/>
    <w:rsid w:val="00863257"/>
    <w:rsid w:val="0086713C"/>
    <w:rsid w:val="00873303"/>
    <w:rsid w:val="00874BBE"/>
    <w:rsid w:val="00875E85"/>
    <w:rsid w:val="00877523"/>
    <w:rsid w:val="008815CA"/>
    <w:rsid w:val="008822FA"/>
    <w:rsid w:val="00886DD5"/>
    <w:rsid w:val="008905C1"/>
    <w:rsid w:val="008918A9"/>
    <w:rsid w:val="00895D14"/>
    <w:rsid w:val="008B2B33"/>
    <w:rsid w:val="008D45C5"/>
    <w:rsid w:val="008D65CB"/>
    <w:rsid w:val="008E4593"/>
    <w:rsid w:val="008E48D4"/>
    <w:rsid w:val="008E50B7"/>
    <w:rsid w:val="008E5413"/>
    <w:rsid w:val="008F1D0C"/>
    <w:rsid w:val="008F2250"/>
    <w:rsid w:val="008F3890"/>
    <w:rsid w:val="008F5545"/>
    <w:rsid w:val="00904260"/>
    <w:rsid w:val="00916344"/>
    <w:rsid w:val="00922FFA"/>
    <w:rsid w:val="009329C7"/>
    <w:rsid w:val="009361E7"/>
    <w:rsid w:val="009449BB"/>
    <w:rsid w:val="00946837"/>
    <w:rsid w:val="00955192"/>
    <w:rsid w:val="00981197"/>
    <w:rsid w:val="009A3428"/>
    <w:rsid w:val="009A59C3"/>
    <w:rsid w:val="009B19B6"/>
    <w:rsid w:val="009B1D74"/>
    <w:rsid w:val="009C78E5"/>
    <w:rsid w:val="009E2F6E"/>
    <w:rsid w:val="009E5313"/>
    <w:rsid w:val="009F145F"/>
    <w:rsid w:val="00A011CC"/>
    <w:rsid w:val="00A302A6"/>
    <w:rsid w:val="00A32C0E"/>
    <w:rsid w:val="00A36D0B"/>
    <w:rsid w:val="00A37248"/>
    <w:rsid w:val="00A506FD"/>
    <w:rsid w:val="00A541BE"/>
    <w:rsid w:val="00A60E1A"/>
    <w:rsid w:val="00A62D58"/>
    <w:rsid w:val="00A65C46"/>
    <w:rsid w:val="00A77340"/>
    <w:rsid w:val="00A833EA"/>
    <w:rsid w:val="00A872B7"/>
    <w:rsid w:val="00A94561"/>
    <w:rsid w:val="00AA0AFA"/>
    <w:rsid w:val="00AA3946"/>
    <w:rsid w:val="00AB37AC"/>
    <w:rsid w:val="00AB5D2D"/>
    <w:rsid w:val="00AC3208"/>
    <w:rsid w:val="00AE299D"/>
    <w:rsid w:val="00AF0371"/>
    <w:rsid w:val="00B00BC7"/>
    <w:rsid w:val="00B02309"/>
    <w:rsid w:val="00B079B4"/>
    <w:rsid w:val="00B17037"/>
    <w:rsid w:val="00B24D74"/>
    <w:rsid w:val="00B40068"/>
    <w:rsid w:val="00B411DA"/>
    <w:rsid w:val="00B4592A"/>
    <w:rsid w:val="00B45DBC"/>
    <w:rsid w:val="00B4734D"/>
    <w:rsid w:val="00B50F4E"/>
    <w:rsid w:val="00B5121A"/>
    <w:rsid w:val="00B5493C"/>
    <w:rsid w:val="00B64A9B"/>
    <w:rsid w:val="00B65E36"/>
    <w:rsid w:val="00B71662"/>
    <w:rsid w:val="00B737E3"/>
    <w:rsid w:val="00B74D10"/>
    <w:rsid w:val="00B85E79"/>
    <w:rsid w:val="00B90528"/>
    <w:rsid w:val="00BA049F"/>
    <w:rsid w:val="00BA0BC3"/>
    <w:rsid w:val="00BA3312"/>
    <w:rsid w:val="00BA4B4E"/>
    <w:rsid w:val="00BC64D7"/>
    <w:rsid w:val="00BD10EE"/>
    <w:rsid w:val="00BD4F71"/>
    <w:rsid w:val="00BE0DF8"/>
    <w:rsid w:val="00C0159A"/>
    <w:rsid w:val="00C06690"/>
    <w:rsid w:val="00C22E42"/>
    <w:rsid w:val="00C23E5B"/>
    <w:rsid w:val="00C31039"/>
    <w:rsid w:val="00C3626B"/>
    <w:rsid w:val="00C4232C"/>
    <w:rsid w:val="00C4301A"/>
    <w:rsid w:val="00C4598C"/>
    <w:rsid w:val="00C46B7C"/>
    <w:rsid w:val="00C5209A"/>
    <w:rsid w:val="00C65034"/>
    <w:rsid w:val="00C670E1"/>
    <w:rsid w:val="00C72ABD"/>
    <w:rsid w:val="00C7700B"/>
    <w:rsid w:val="00C87FA2"/>
    <w:rsid w:val="00CB405F"/>
    <w:rsid w:val="00CB40EC"/>
    <w:rsid w:val="00CB48D2"/>
    <w:rsid w:val="00CB7ED7"/>
    <w:rsid w:val="00CE279C"/>
    <w:rsid w:val="00CE5DB7"/>
    <w:rsid w:val="00CE7F48"/>
    <w:rsid w:val="00CF7A0B"/>
    <w:rsid w:val="00D027A6"/>
    <w:rsid w:val="00D2245B"/>
    <w:rsid w:val="00D55B33"/>
    <w:rsid w:val="00D56D3D"/>
    <w:rsid w:val="00D803FD"/>
    <w:rsid w:val="00D84E70"/>
    <w:rsid w:val="00D913A5"/>
    <w:rsid w:val="00D9197D"/>
    <w:rsid w:val="00DA4B3E"/>
    <w:rsid w:val="00DD7D4D"/>
    <w:rsid w:val="00E06657"/>
    <w:rsid w:val="00E134BA"/>
    <w:rsid w:val="00E179F1"/>
    <w:rsid w:val="00E204B0"/>
    <w:rsid w:val="00E415BC"/>
    <w:rsid w:val="00E55210"/>
    <w:rsid w:val="00E61ED9"/>
    <w:rsid w:val="00E64BC6"/>
    <w:rsid w:val="00E77E5E"/>
    <w:rsid w:val="00E83CCC"/>
    <w:rsid w:val="00E85668"/>
    <w:rsid w:val="00E8756E"/>
    <w:rsid w:val="00E91BA5"/>
    <w:rsid w:val="00E97257"/>
    <w:rsid w:val="00E97493"/>
    <w:rsid w:val="00EB07F4"/>
    <w:rsid w:val="00EB1D22"/>
    <w:rsid w:val="00EC2151"/>
    <w:rsid w:val="00ED0E01"/>
    <w:rsid w:val="00EE50BF"/>
    <w:rsid w:val="00EF1554"/>
    <w:rsid w:val="00EF1D64"/>
    <w:rsid w:val="00EF2CB6"/>
    <w:rsid w:val="00F1234C"/>
    <w:rsid w:val="00F21710"/>
    <w:rsid w:val="00F3178A"/>
    <w:rsid w:val="00F371B1"/>
    <w:rsid w:val="00F46D27"/>
    <w:rsid w:val="00F57388"/>
    <w:rsid w:val="00F70BA8"/>
    <w:rsid w:val="00F86913"/>
    <w:rsid w:val="00F91257"/>
    <w:rsid w:val="00F916F0"/>
    <w:rsid w:val="00F9408F"/>
    <w:rsid w:val="00F94E56"/>
    <w:rsid w:val="00FA2711"/>
    <w:rsid w:val="00FA32C6"/>
    <w:rsid w:val="00FB6438"/>
    <w:rsid w:val="00FB7B35"/>
    <w:rsid w:val="00FC559C"/>
    <w:rsid w:val="00FC5FBC"/>
    <w:rsid w:val="00FD1A73"/>
    <w:rsid w:val="00FE1591"/>
    <w:rsid w:val="00FE3A70"/>
    <w:rsid w:val="00FF337B"/>
    <w:rsid w:val="070EBA3F"/>
    <w:rsid w:val="0C03C4F4"/>
    <w:rsid w:val="0F549C3E"/>
    <w:rsid w:val="15480D8C"/>
    <w:rsid w:val="1941E311"/>
    <w:rsid w:val="1B26C96F"/>
    <w:rsid w:val="1C112E36"/>
    <w:rsid w:val="1DFF1227"/>
    <w:rsid w:val="1F2C200E"/>
    <w:rsid w:val="1FE50FF0"/>
    <w:rsid w:val="2075B6DF"/>
    <w:rsid w:val="29CE4808"/>
    <w:rsid w:val="2F77A73B"/>
    <w:rsid w:val="33D2DAE5"/>
    <w:rsid w:val="35A04D1E"/>
    <w:rsid w:val="35BE6A15"/>
    <w:rsid w:val="371140AE"/>
    <w:rsid w:val="3852D545"/>
    <w:rsid w:val="39EE5B7D"/>
    <w:rsid w:val="3F74DA8E"/>
    <w:rsid w:val="41DCAE35"/>
    <w:rsid w:val="4293C1E3"/>
    <w:rsid w:val="431438E3"/>
    <w:rsid w:val="4369F0F3"/>
    <w:rsid w:val="44988C99"/>
    <w:rsid w:val="489824B5"/>
    <w:rsid w:val="4A2188BF"/>
    <w:rsid w:val="4C4BBCE9"/>
    <w:rsid w:val="4CB80392"/>
    <w:rsid w:val="4FCD6ECB"/>
    <w:rsid w:val="537171B4"/>
    <w:rsid w:val="548BDCF2"/>
    <w:rsid w:val="63157635"/>
    <w:rsid w:val="64AA2D1E"/>
    <w:rsid w:val="64F1F0F4"/>
    <w:rsid w:val="64F90CD3"/>
    <w:rsid w:val="64FCF0DD"/>
    <w:rsid w:val="669D8A36"/>
    <w:rsid w:val="70D33ECF"/>
    <w:rsid w:val="7140E744"/>
    <w:rsid w:val="756C6FCD"/>
    <w:rsid w:val="78921830"/>
    <w:rsid w:val="78F844C8"/>
    <w:rsid w:val="7ADF9D2C"/>
    <w:rsid w:val="7C3AE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ADF52F7"/>
  <w15:docId w15:val="{06A93446-87D9-9D4E-AA85-720084F7E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3" w:qFormat="1"/>
    <w:lsdException w:name="heading 2" w:uiPriority="3" w:qFormat="1"/>
    <w:lsdException w:name="heading 3" w:uiPriority="3" w:qFormat="1"/>
    <w:lsdException w:name="heading 4" w:uiPriority="3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 w:unhideWhenUsed="1"/>
    <w:lsdException w:name="footer" w:uiPriority="8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uiPriority="7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8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5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5" w:unhideWhenUsed="1"/>
    <w:lsdException w:name="List Bullet 3" w:uiPriority="5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4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4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91269"/>
    <w:rPr>
      <w:sz w:val="22"/>
    </w:rPr>
  </w:style>
  <w:style w:type="paragraph" w:styleId="Heading1">
    <w:name w:val="heading 1"/>
    <w:aliases w:val="DF Rubrik 1"/>
    <w:basedOn w:val="Normal"/>
    <w:next w:val="BodyText"/>
    <w:link w:val="Heading1Char"/>
    <w:uiPriority w:val="3"/>
    <w:qFormat/>
    <w:rsid w:val="00513A95"/>
    <w:pPr>
      <w:keepNext/>
      <w:keepLines/>
      <w:spacing w:before="240" w:after="720" w:line="280" w:lineRule="atLeast"/>
      <w:outlineLvl w:val="0"/>
    </w:pPr>
    <w:rPr>
      <w:rFonts w:asciiTheme="majorHAnsi" w:eastAsiaTheme="majorEastAsia" w:hAnsiTheme="majorHAnsi" w:cstheme="majorBidi"/>
      <w:b/>
      <w:bCs/>
      <w:sz w:val="40"/>
      <w:szCs w:val="28"/>
    </w:rPr>
  </w:style>
  <w:style w:type="paragraph" w:styleId="Heading2">
    <w:name w:val="heading 2"/>
    <w:aliases w:val="DF Rubrik 2"/>
    <w:basedOn w:val="Normal"/>
    <w:next w:val="BodyText"/>
    <w:link w:val="Heading2Char"/>
    <w:uiPriority w:val="3"/>
    <w:qFormat/>
    <w:rsid w:val="00147FC1"/>
    <w:pPr>
      <w:keepNext/>
      <w:keepLines/>
      <w:spacing w:before="240" w:after="240" w:line="260" w:lineRule="atLeast"/>
      <w:outlineLvl w:val="1"/>
    </w:pPr>
    <w:rPr>
      <w:rFonts w:asciiTheme="majorHAnsi" w:eastAsiaTheme="majorEastAsia" w:hAnsiTheme="majorHAnsi" w:cs="Times New Roman (CS-rubriker)"/>
      <w:bCs/>
      <w:caps/>
      <w:sz w:val="32"/>
      <w:szCs w:val="26"/>
    </w:rPr>
  </w:style>
  <w:style w:type="paragraph" w:styleId="Heading3">
    <w:name w:val="heading 3"/>
    <w:aliases w:val="DF Rubrik 3"/>
    <w:basedOn w:val="Normal"/>
    <w:next w:val="BodyText"/>
    <w:link w:val="Heading3Char"/>
    <w:uiPriority w:val="3"/>
    <w:qFormat/>
    <w:rsid w:val="00D84E70"/>
    <w:pPr>
      <w:keepNext/>
      <w:keepLines/>
      <w:spacing w:before="360" w:after="120" w:line="260" w:lineRule="atLeast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aliases w:val="DF Rubrik 4"/>
    <w:basedOn w:val="Normal"/>
    <w:next w:val="BodyText"/>
    <w:link w:val="Heading4Char"/>
    <w:uiPriority w:val="3"/>
    <w:qFormat/>
    <w:rsid w:val="003C5C7A"/>
    <w:pPr>
      <w:keepNext/>
      <w:keepLines/>
      <w:spacing w:before="240" w:after="40" w:line="260" w:lineRule="atLeast"/>
      <w:outlineLvl w:val="3"/>
    </w:pPr>
    <w:rPr>
      <w:rFonts w:asciiTheme="majorHAnsi" w:eastAsiaTheme="majorEastAsia" w:hAnsiTheme="majorHAnsi" w:cstheme="majorBidi"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611DEC"/>
    <w:pPr>
      <w:keepNext/>
      <w:keepLines/>
      <w:numPr>
        <w:ilvl w:val="4"/>
        <w:numId w:val="11"/>
      </w:numPr>
      <w:spacing w:before="200"/>
      <w:outlineLvl w:val="4"/>
    </w:pPr>
    <w:rPr>
      <w:rFonts w:asciiTheme="majorHAnsi" w:eastAsiaTheme="majorEastAsia" w:hAnsiTheme="majorHAnsi" w:cstheme="majorBidi"/>
      <w:color w:val="862114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611DEC"/>
    <w:pPr>
      <w:keepNext/>
      <w:keepLines/>
      <w:numPr>
        <w:ilvl w:val="5"/>
        <w:numId w:val="1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862114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611DEC"/>
    <w:pPr>
      <w:keepNext/>
      <w:keepLines/>
      <w:numPr>
        <w:ilvl w:val="6"/>
        <w:numId w:val="1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611DEC"/>
    <w:pPr>
      <w:keepNext/>
      <w:keepLines/>
      <w:numPr>
        <w:ilvl w:val="7"/>
        <w:numId w:val="1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611DEC"/>
    <w:pPr>
      <w:keepNext/>
      <w:keepLines/>
      <w:numPr>
        <w:ilvl w:val="8"/>
        <w:numId w:val="1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DF Brödtext,KTH Brödtext"/>
    <w:basedOn w:val="Normal"/>
    <w:link w:val="BodyTextChar"/>
    <w:qFormat/>
    <w:rsid w:val="00091269"/>
    <w:pPr>
      <w:spacing w:after="240" w:line="260" w:lineRule="atLeast"/>
    </w:pPr>
  </w:style>
  <w:style w:type="character" w:customStyle="1" w:styleId="BodyTextChar">
    <w:name w:val="Body Text Char"/>
    <w:aliases w:val="DF Brödtext Char,KTH Brödtext Char"/>
    <w:basedOn w:val="DefaultParagraphFont"/>
    <w:link w:val="BodyText"/>
    <w:rsid w:val="00091269"/>
    <w:rPr>
      <w:sz w:val="22"/>
    </w:rPr>
  </w:style>
  <w:style w:type="character" w:customStyle="1" w:styleId="Heading1Char">
    <w:name w:val="Heading 1 Char"/>
    <w:aliases w:val="DF Rubrik 1 Char"/>
    <w:basedOn w:val="DefaultParagraphFont"/>
    <w:link w:val="Heading1"/>
    <w:uiPriority w:val="3"/>
    <w:rsid w:val="00513A95"/>
    <w:rPr>
      <w:rFonts w:asciiTheme="majorHAnsi" w:eastAsiaTheme="majorEastAsia" w:hAnsiTheme="majorHAnsi" w:cstheme="majorBidi"/>
      <w:b/>
      <w:bCs/>
      <w:sz w:val="40"/>
      <w:szCs w:val="28"/>
    </w:rPr>
  </w:style>
  <w:style w:type="character" w:customStyle="1" w:styleId="Heading2Char">
    <w:name w:val="Heading 2 Char"/>
    <w:aliases w:val="DF Rubrik 2 Char"/>
    <w:basedOn w:val="DefaultParagraphFont"/>
    <w:link w:val="Heading2"/>
    <w:uiPriority w:val="3"/>
    <w:rsid w:val="00147FC1"/>
    <w:rPr>
      <w:rFonts w:asciiTheme="majorHAnsi" w:eastAsiaTheme="majorEastAsia" w:hAnsiTheme="majorHAnsi" w:cs="Times New Roman (CS-rubriker)"/>
      <w:bCs/>
      <w:caps/>
      <w:sz w:val="32"/>
      <w:szCs w:val="26"/>
    </w:rPr>
  </w:style>
  <w:style w:type="character" w:customStyle="1" w:styleId="Heading3Char">
    <w:name w:val="Heading 3 Char"/>
    <w:aliases w:val="DF Rubrik 3 Char"/>
    <w:basedOn w:val="DefaultParagraphFont"/>
    <w:link w:val="Heading3"/>
    <w:uiPriority w:val="3"/>
    <w:rsid w:val="00D84E70"/>
    <w:rPr>
      <w:rFonts w:asciiTheme="majorHAnsi" w:eastAsiaTheme="majorEastAsia" w:hAnsiTheme="majorHAnsi" w:cstheme="majorBidi"/>
      <w:b/>
      <w:bCs/>
      <w:sz w:val="22"/>
    </w:rPr>
  </w:style>
  <w:style w:type="character" w:customStyle="1" w:styleId="Heading4Char">
    <w:name w:val="Heading 4 Char"/>
    <w:aliases w:val="DF Rubrik 4 Char"/>
    <w:basedOn w:val="DefaultParagraphFont"/>
    <w:link w:val="Heading4"/>
    <w:uiPriority w:val="3"/>
    <w:rsid w:val="003C5C7A"/>
    <w:rPr>
      <w:rFonts w:asciiTheme="majorHAnsi" w:eastAsiaTheme="majorEastAsia" w:hAnsiTheme="majorHAnsi" w:cstheme="majorBidi"/>
      <w:bCs/>
      <w:i/>
      <w:iCs/>
    </w:rPr>
  </w:style>
  <w:style w:type="paragraph" w:styleId="Title">
    <w:name w:val="Title"/>
    <w:aliases w:val="KTH Rubrik"/>
    <w:basedOn w:val="Normal"/>
    <w:next w:val="Subtitle"/>
    <w:link w:val="TitleChar"/>
    <w:uiPriority w:val="10"/>
    <w:qFormat/>
    <w:rsid w:val="00096C27"/>
    <w:pPr>
      <w:spacing w:before="960" w:after="480" w:line="600" w:lineRule="atLeast"/>
    </w:pPr>
    <w:rPr>
      <w:rFonts w:asciiTheme="majorHAnsi" w:eastAsiaTheme="majorEastAsia" w:hAnsiTheme="majorHAnsi" w:cstheme="majorBidi"/>
      <w:b/>
      <w:spacing w:val="5"/>
      <w:kern w:val="28"/>
      <w:sz w:val="56"/>
      <w:szCs w:val="52"/>
    </w:rPr>
  </w:style>
  <w:style w:type="character" w:customStyle="1" w:styleId="TitleChar">
    <w:name w:val="Title Char"/>
    <w:aliases w:val="KTH Rubrik Char"/>
    <w:basedOn w:val="DefaultParagraphFont"/>
    <w:link w:val="Title"/>
    <w:uiPriority w:val="10"/>
    <w:rsid w:val="00096C27"/>
    <w:rPr>
      <w:rFonts w:asciiTheme="majorHAnsi" w:eastAsiaTheme="majorEastAsia" w:hAnsiTheme="majorHAnsi" w:cstheme="majorBidi"/>
      <w:b/>
      <w:spacing w:val="5"/>
      <w:kern w:val="28"/>
      <w:sz w:val="56"/>
      <w:szCs w:val="52"/>
    </w:rPr>
  </w:style>
  <w:style w:type="paragraph" w:customStyle="1" w:styleId="DFTitel">
    <w:name w:val="DF Titel"/>
    <w:basedOn w:val="Normal"/>
    <w:next w:val="BodyText"/>
    <w:uiPriority w:val="2"/>
    <w:qFormat/>
    <w:rsid w:val="00147FC1"/>
    <w:pPr>
      <w:spacing w:after="360" w:line="320" w:lineRule="atLeast"/>
      <w:outlineLvl w:val="0"/>
    </w:pPr>
    <w:rPr>
      <w:rFonts w:asciiTheme="majorHAnsi" w:hAnsiTheme="majorHAnsi"/>
      <w:b/>
      <w:sz w:val="40"/>
    </w:rPr>
  </w:style>
  <w:style w:type="paragraph" w:styleId="Subtitle">
    <w:name w:val="Subtitle"/>
    <w:aliases w:val="KTH Underrubrik"/>
    <w:basedOn w:val="Normal"/>
    <w:next w:val="BodyText"/>
    <w:link w:val="SubtitleChar"/>
    <w:uiPriority w:val="1"/>
    <w:semiHidden/>
    <w:rsid w:val="00492F0D"/>
    <w:pPr>
      <w:numPr>
        <w:ilvl w:val="1"/>
      </w:numPr>
      <w:spacing w:after="480" w:line="380" w:lineRule="atLeast"/>
      <w:outlineLvl w:val="1"/>
    </w:pPr>
    <w:rPr>
      <w:rFonts w:asciiTheme="majorHAnsi" w:eastAsiaTheme="majorEastAsia" w:hAnsiTheme="majorHAnsi" w:cs="Times New Roman (CS-rubriker)"/>
      <w:iCs/>
      <w:sz w:val="32"/>
      <w:szCs w:val="24"/>
    </w:rPr>
  </w:style>
  <w:style w:type="character" w:customStyle="1" w:styleId="SubtitleChar">
    <w:name w:val="Subtitle Char"/>
    <w:aliases w:val="KTH Underrubrik Char"/>
    <w:basedOn w:val="DefaultParagraphFont"/>
    <w:link w:val="Subtitle"/>
    <w:uiPriority w:val="1"/>
    <w:semiHidden/>
    <w:rsid w:val="00492F0D"/>
    <w:rPr>
      <w:rFonts w:asciiTheme="majorHAnsi" w:eastAsiaTheme="majorEastAsia" w:hAnsiTheme="majorHAnsi" w:cs="Times New Roman (CS-rubriker)"/>
      <w:iCs/>
      <w:sz w:val="32"/>
      <w:szCs w:val="24"/>
    </w:rPr>
  </w:style>
  <w:style w:type="paragraph" w:customStyle="1" w:styleId="DFPunktlistaPunktlista">
    <w:name w:val="DF Punktlista  (Punktlista)"/>
    <w:basedOn w:val="BodyText"/>
    <w:uiPriority w:val="5"/>
    <w:qFormat/>
    <w:rsid w:val="00513A95"/>
    <w:pPr>
      <w:numPr>
        <w:numId w:val="16"/>
      </w:numPr>
    </w:pPr>
  </w:style>
  <w:style w:type="paragraph" w:customStyle="1" w:styleId="DFPunktlista2Punktlista2">
    <w:name w:val="DF Punktlista 2  (Punktlista 2)"/>
    <w:basedOn w:val="BodyText"/>
    <w:uiPriority w:val="5"/>
    <w:rsid w:val="00513A95"/>
    <w:pPr>
      <w:numPr>
        <w:ilvl w:val="1"/>
        <w:numId w:val="16"/>
      </w:numPr>
    </w:pPr>
    <w:rPr>
      <w:lang w:val="en-US"/>
    </w:rPr>
  </w:style>
  <w:style w:type="paragraph" w:customStyle="1" w:styleId="DFPunktlista3Punktlista3">
    <w:name w:val="DF Punktlista 3  (Punktlista 3)"/>
    <w:basedOn w:val="BodyText"/>
    <w:uiPriority w:val="5"/>
    <w:rsid w:val="00513A95"/>
    <w:pPr>
      <w:numPr>
        <w:ilvl w:val="2"/>
        <w:numId w:val="17"/>
      </w:numPr>
    </w:pPr>
    <w:rPr>
      <w:lang w:val="en-US"/>
    </w:rPr>
  </w:style>
  <w:style w:type="paragraph" w:styleId="ListBullet">
    <w:name w:val="List Bullet"/>
    <w:aliases w:val="KTH Punktlista"/>
    <w:basedOn w:val="Normal"/>
    <w:uiPriority w:val="99"/>
    <w:semiHidden/>
    <w:rsid w:val="00922FFA"/>
    <w:pPr>
      <w:numPr>
        <w:numId w:val="10"/>
      </w:numPr>
      <w:contextualSpacing/>
    </w:pPr>
  </w:style>
  <w:style w:type="paragraph" w:styleId="ListBullet2">
    <w:name w:val="List Bullet 2"/>
    <w:aliases w:val="KTH Punktlista 2"/>
    <w:basedOn w:val="Normal"/>
    <w:uiPriority w:val="99"/>
    <w:semiHidden/>
    <w:rsid w:val="003D5E50"/>
    <w:pPr>
      <w:numPr>
        <w:numId w:val="5"/>
      </w:numPr>
      <w:contextualSpacing/>
    </w:pPr>
  </w:style>
  <w:style w:type="paragraph" w:styleId="ListBullet3">
    <w:name w:val="List Bullet 3"/>
    <w:aliases w:val="KTH Punktlista 3"/>
    <w:basedOn w:val="ListBullet"/>
    <w:uiPriority w:val="99"/>
    <w:semiHidden/>
    <w:rsid w:val="00922FFA"/>
    <w:pPr>
      <w:numPr>
        <w:ilvl w:val="2"/>
        <w:numId w:val="8"/>
      </w:numPr>
    </w:pPr>
  </w:style>
  <w:style w:type="paragraph" w:customStyle="1" w:styleId="DFNumreradlistaNumreradlista">
    <w:name w:val="DF Numrerad lista  (Numrerad lista)"/>
    <w:basedOn w:val="Normal"/>
    <w:uiPriority w:val="5"/>
    <w:qFormat/>
    <w:rsid w:val="00513A95"/>
    <w:pPr>
      <w:numPr>
        <w:numId w:val="1"/>
      </w:numPr>
      <w:spacing w:before="120" w:after="120" w:line="260" w:lineRule="atLeast"/>
      <w:ind w:left="357" w:hanging="357"/>
    </w:pPr>
  </w:style>
  <w:style w:type="paragraph" w:customStyle="1" w:styleId="DFNumreradlista2Numreradlista2">
    <w:name w:val="DF Numrerad lista 2  (Numrerad lista 2)"/>
    <w:basedOn w:val="Normal"/>
    <w:uiPriority w:val="5"/>
    <w:rsid w:val="00513A95"/>
    <w:pPr>
      <w:numPr>
        <w:ilvl w:val="1"/>
        <w:numId w:val="1"/>
      </w:numPr>
      <w:spacing w:before="80" w:after="80" w:line="260" w:lineRule="atLeast"/>
      <w:ind w:hanging="357"/>
    </w:pPr>
  </w:style>
  <w:style w:type="paragraph" w:customStyle="1" w:styleId="DFNumreradlista3Numreradlista3">
    <w:name w:val="DF Numrerad lista 3  (Numrerad lista 3)"/>
    <w:basedOn w:val="Normal"/>
    <w:uiPriority w:val="5"/>
    <w:rsid w:val="00513A95"/>
    <w:pPr>
      <w:numPr>
        <w:ilvl w:val="2"/>
        <w:numId w:val="1"/>
      </w:numPr>
      <w:spacing w:before="40" w:after="40" w:line="260" w:lineRule="atLeast"/>
      <w:ind w:left="1797" w:hanging="357"/>
    </w:pPr>
  </w:style>
  <w:style w:type="paragraph" w:customStyle="1" w:styleId="DFnRubrik1">
    <w:name w:val="DF nRubrik 1"/>
    <w:basedOn w:val="Heading1"/>
    <w:next w:val="BodyText"/>
    <w:uiPriority w:val="6"/>
    <w:qFormat/>
    <w:rsid w:val="00147FC1"/>
    <w:pPr>
      <w:numPr>
        <w:numId w:val="11"/>
      </w:numPr>
      <w:ind w:left="431" w:hanging="431"/>
    </w:pPr>
  </w:style>
  <w:style w:type="paragraph" w:customStyle="1" w:styleId="DFnRubrik2">
    <w:name w:val="DF nRubrik 2"/>
    <w:basedOn w:val="Heading2"/>
    <w:next w:val="BodyText"/>
    <w:uiPriority w:val="6"/>
    <w:qFormat/>
    <w:rsid w:val="003C5C7A"/>
    <w:pPr>
      <w:numPr>
        <w:ilvl w:val="1"/>
        <w:numId w:val="11"/>
      </w:numPr>
      <w:ind w:left="578" w:hanging="578"/>
    </w:pPr>
  </w:style>
  <w:style w:type="paragraph" w:customStyle="1" w:styleId="DFnRubrik3">
    <w:name w:val="DF nRubrik 3"/>
    <w:basedOn w:val="Heading3"/>
    <w:next w:val="BodyText"/>
    <w:uiPriority w:val="6"/>
    <w:qFormat/>
    <w:rsid w:val="003C5C7A"/>
    <w:pPr>
      <w:numPr>
        <w:ilvl w:val="2"/>
        <w:numId w:val="11"/>
      </w:numPr>
    </w:pPr>
  </w:style>
  <w:style w:type="paragraph" w:customStyle="1" w:styleId="DFnRubrik4">
    <w:name w:val="DF nRubrik 4"/>
    <w:basedOn w:val="Heading4"/>
    <w:next w:val="BodyText"/>
    <w:uiPriority w:val="6"/>
    <w:qFormat/>
    <w:rsid w:val="003C5C7A"/>
    <w:pPr>
      <w:numPr>
        <w:ilvl w:val="3"/>
        <w:numId w:val="11"/>
      </w:numPr>
      <w:ind w:left="862" w:hanging="862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611DEC"/>
    <w:rPr>
      <w:rFonts w:asciiTheme="majorHAnsi" w:eastAsiaTheme="majorEastAsia" w:hAnsiTheme="majorHAnsi" w:cstheme="majorBidi"/>
      <w:color w:val="862114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1DEC"/>
    <w:rPr>
      <w:rFonts w:asciiTheme="majorHAnsi" w:eastAsiaTheme="majorEastAsia" w:hAnsiTheme="majorHAnsi" w:cstheme="majorBidi"/>
      <w:i/>
      <w:iCs/>
      <w:color w:val="862114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1DE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1DEC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1DE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Heading">
    <w:name w:val="TOC Heading"/>
    <w:basedOn w:val="DFTitel"/>
    <w:next w:val="Normal"/>
    <w:uiPriority w:val="39"/>
    <w:semiHidden/>
    <w:qFormat/>
    <w:rsid w:val="009A3428"/>
    <w:pPr>
      <w:spacing w:before="240" w:after="240"/>
    </w:pPr>
  </w:style>
  <w:style w:type="paragraph" w:styleId="Header">
    <w:name w:val="header"/>
    <w:basedOn w:val="Normal"/>
    <w:link w:val="HeaderChar"/>
    <w:uiPriority w:val="8"/>
    <w:rsid w:val="00547786"/>
    <w:pPr>
      <w:tabs>
        <w:tab w:val="center" w:pos="4536"/>
        <w:tab w:val="right" w:pos="9072"/>
      </w:tabs>
      <w:spacing w:after="20"/>
    </w:pPr>
    <w:rPr>
      <w:rFonts w:asciiTheme="majorHAnsi" w:hAnsiTheme="majorHAnsi"/>
      <w:sz w:val="15"/>
    </w:rPr>
  </w:style>
  <w:style w:type="character" w:customStyle="1" w:styleId="HeaderChar">
    <w:name w:val="Header Char"/>
    <w:basedOn w:val="DefaultParagraphFont"/>
    <w:link w:val="Header"/>
    <w:uiPriority w:val="8"/>
    <w:rsid w:val="00547786"/>
    <w:rPr>
      <w:rFonts w:asciiTheme="majorHAnsi" w:hAnsiTheme="majorHAnsi"/>
      <w:sz w:val="15"/>
    </w:rPr>
  </w:style>
  <w:style w:type="character" w:styleId="PageNumber">
    <w:name w:val="page number"/>
    <w:basedOn w:val="DefaultParagraphFont"/>
    <w:uiPriority w:val="8"/>
    <w:rsid w:val="003A221F"/>
    <w:rPr>
      <w:rFonts w:asciiTheme="majorHAnsi" w:hAnsiTheme="majorHAnsi"/>
      <w:sz w:val="15"/>
    </w:rPr>
  </w:style>
  <w:style w:type="paragraph" w:styleId="Footer">
    <w:name w:val="footer"/>
    <w:basedOn w:val="Normal"/>
    <w:link w:val="FooterChar"/>
    <w:uiPriority w:val="8"/>
    <w:rsid w:val="008E5413"/>
    <w:pPr>
      <w:pBdr>
        <w:top w:val="single" w:sz="4" w:space="6" w:color="008080" w:themeColor="text2"/>
      </w:pBdr>
      <w:tabs>
        <w:tab w:val="center" w:pos="4536"/>
        <w:tab w:val="right" w:pos="9072"/>
      </w:tabs>
      <w:spacing w:before="240" w:line="210" w:lineRule="atLeast"/>
      <w:contextualSpacing/>
    </w:pPr>
    <w:rPr>
      <w:rFonts w:asciiTheme="majorHAnsi" w:hAnsiTheme="majorHAnsi"/>
      <w:sz w:val="15"/>
    </w:rPr>
  </w:style>
  <w:style w:type="character" w:customStyle="1" w:styleId="FooterChar">
    <w:name w:val="Footer Char"/>
    <w:basedOn w:val="DefaultParagraphFont"/>
    <w:link w:val="Footer"/>
    <w:uiPriority w:val="8"/>
    <w:rsid w:val="008E5413"/>
    <w:rPr>
      <w:rFonts w:asciiTheme="majorHAnsi" w:hAnsiTheme="majorHAnsi"/>
      <w:sz w:val="15"/>
    </w:rPr>
  </w:style>
  <w:style w:type="paragraph" w:customStyle="1" w:styleId="HeaderBold">
    <w:name w:val="HeaderBold"/>
    <w:basedOn w:val="Header"/>
    <w:uiPriority w:val="8"/>
    <w:rsid w:val="00547786"/>
    <w:pPr>
      <w:spacing w:before="20"/>
    </w:pPr>
    <w:rPr>
      <w:b/>
    </w:rPr>
  </w:style>
  <w:style w:type="paragraph" w:styleId="TOC1">
    <w:name w:val="toc 1"/>
    <w:basedOn w:val="Normal"/>
    <w:next w:val="Normal"/>
    <w:uiPriority w:val="39"/>
    <w:rsid w:val="001F3547"/>
    <w:pPr>
      <w:spacing w:after="100"/>
    </w:pPr>
  </w:style>
  <w:style w:type="paragraph" w:styleId="TOC2">
    <w:name w:val="toc 2"/>
    <w:basedOn w:val="Normal"/>
    <w:next w:val="Normal"/>
    <w:uiPriority w:val="39"/>
    <w:semiHidden/>
    <w:rsid w:val="001F3547"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rsid w:val="001F3547"/>
    <w:pPr>
      <w:spacing w:after="100"/>
      <w:ind w:left="400"/>
    </w:pPr>
  </w:style>
  <w:style w:type="paragraph" w:styleId="EnvelopeAddress">
    <w:name w:val="envelope address"/>
    <w:basedOn w:val="Normal"/>
    <w:uiPriority w:val="7"/>
    <w:semiHidden/>
    <w:rsid w:val="00873303"/>
    <w:rPr>
      <w:rFonts w:ascii="Arial" w:eastAsia="Georgia" w:hAnsi="Arial" w:cs="Arial"/>
    </w:rPr>
  </w:style>
  <w:style w:type="paragraph" w:customStyle="1" w:styleId="FooterBold">
    <w:name w:val="FooterBold"/>
    <w:basedOn w:val="Footer"/>
    <w:uiPriority w:val="8"/>
    <w:rsid w:val="00C87FA2"/>
    <w:pPr>
      <w:spacing w:line="200" w:lineRule="atLeast"/>
    </w:pPr>
    <w:rPr>
      <w:b/>
    </w:rPr>
  </w:style>
  <w:style w:type="table" w:styleId="TableGrid">
    <w:name w:val="Table Grid"/>
    <w:basedOn w:val="TableNormal"/>
    <w:uiPriority w:val="59"/>
    <w:rsid w:val="006A74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A74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494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6126D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6126D"/>
    <w:rPr>
      <w:color w:val="004D6D" w:themeColor="hyperlink"/>
      <w:u w:val="single"/>
    </w:rPr>
  </w:style>
  <w:style w:type="paragraph" w:customStyle="1" w:styleId="DFBrdtextingetavstnd">
    <w:name w:val="DF Brödtext inget avstånd"/>
    <w:basedOn w:val="BodyText"/>
    <w:rsid w:val="00D84E70"/>
    <w:pPr>
      <w:spacing w:after="0"/>
    </w:pPr>
    <w:rPr>
      <w:lang w:val="en-US"/>
    </w:rPr>
  </w:style>
  <w:style w:type="paragraph" w:customStyle="1" w:styleId="Arial7">
    <w:name w:val="Arial 7"/>
    <w:aliases w:val="5 diarienr"/>
    <w:basedOn w:val="Header"/>
    <w:link w:val="Arial7Char"/>
    <w:qFormat/>
    <w:rsid w:val="00D9197D"/>
    <w:pPr>
      <w:framePr w:hSpace="141" w:wrap="around" w:vAnchor="text" w:hAnchor="margin" w:xAlign="center" w:y="-1347"/>
    </w:pPr>
  </w:style>
  <w:style w:type="paragraph" w:customStyle="1" w:styleId="DFBrdtextindrag">
    <w:name w:val="DF Brödtext indrag"/>
    <w:basedOn w:val="BodyText"/>
    <w:rsid w:val="00513A95"/>
    <w:pPr>
      <w:ind w:firstLine="454"/>
      <w:contextualSpacing/>
    </w:pPr>
    <w:rPr>
      <w:lang w:val="en-US"/>
    </w:rPr>
  </w:style>
  <w:style w:type="character" w:customStyle="1" w:styleId="Arial7Char">
    <w:name w:val="Arial 7 Char"/>
    <w:aliases w:val="5 diarienr Char"/>
    <w:basedOn w:val="HeaderChar"/>
    <w:link w:val="Arial7"/>
    <w:rsid w:val="00D9197D"/>
    <w:rPr>
      <w:rFonts w:asciiTheme="majorHAnsi" w:hAnsiTheme="majorHAnsi"/>
      <w:sz w:val="15"/>
    </w:rPr>
  </w:style>
  <w:style w:type="paragraph" w:styleId="ListParagraph">
    <w:name w:val="List Paragraph"/>
    <w:basedOn w:val="Normal"/>
    <w:uiPriority w:val="34"/>
    <w:qFormat/>
    <w:rsid w:val="00147FC1"/>
    <w:pPr>
      <w:ind w:left="51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47FC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7FC1"/>
    <w:rPr>
      <w:color w:val="008080" w:themeColor="followedHyperlink"/>
      <w:u w:val="single"/>
    </w:rPr>
  </w:style>
  <w:style w:type="table" w:styleId="GridTable1Light">
    <w:name w:val="Grid Table 1 Light"/>
    <w:basedOn w:val="TableNormal"/>
    <w:uiPriority w:val="46"/>
    <w:rsid w:val="007A137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6">
    <w:name w:val="Grid Table 4 Accent 6"/>
    <w:basedOn w:val="TableNormal"/>
    <w:uiPriority w:val="49"/>
    <w:rsid w:val="007A1372"/>
    <w:tblPr>
      <w:tblStyleRowBandSize w:val="1"/>
      <w:tblStyleColBandSize w:val="1"/>
      <w:tblBorders>
        <w:top w:val="single" w:sz="4" w:space="0" w:color="C1E0E0" w:themeColor="accent6" w:themeTint="99"/>
        <w:left w:val="single" w:sz="4" w:space="0" w:color="C1E0E0" w:themeColor="accent6" w:themeTint="99"/>
        <w:bottom w:val="single" w:sz="4" w:space="0" w:color="C1E0E0" w:themeColor="accent6" w:themeTint="99"/>
        <w:right w:val="single" w:sz="4" w:space="0" w:color="C1E0E0" w:themeColor="accent6" w:themeTint="99"/>
        <w:insideH w:val="single" w:sz="4" w:space="0" w:color="C1E0E0" w:themeColor="accent6" w:themeTint="99"/>
        <w:insideV w:val="single" w:sz="4" w:space="0" w:color="C1E0E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CCCC" w:themeColor="accent6"/>
          <w:left w:val="single" w:sz="4" w:space="0" w:color="99CCCC" w:themeColor="accent6"/>
          <w:bottom w:val="single" w:sz="4" w:space="0" w:color="99CCCC" w:themeColor="accent6"/>
          <w:right w:val="single" w:sz="4" w:space="0" w:color="99CCCC" w:themeColor="accent6"/>
          <w:insideH w:val="nil"/>
          <w:insideV w:val="nil"/>
        </w:tcBorders>
        <w:shd w:val="clear" w:color="auto" w:fill="99CCCC" w:themeFill="accent6"/>
      </w:tcPr>
    </w:tblStylePr>
    <w:tblStylePr w:type="lastRow">
      <w:rPr>
        <w:b/>
        <w:bCs/>
      </w:rPr>
      <w:tblPr/>
      <w:tcPr>
        <w:tcBorders>
          <w:top w:val="double" w:sz="4" w:space="0" w:color="99CCC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F4" w:themeFill="accent6" w:themeFillTint="33"/>
      </w:tcPr>
    </w:tblStylePr>
    <w:tblStylePr w:type="band1Horz">
      <w:tblPr/>
      <w:tcPr>
        <w:shd w:val="clear" w:color="auto" w:fill="EAF4F4" w:themeFill="accent6" w:themeFillTint="33"/>
      </w:tcPr>
    </w:tblStylePr>
  </w:style>
  <w:style w:type="table" w:styleId="GridTable7ColourfulAccent6">
    <w:name w:val="Grid Table 7 Colorful Accent 6"/>
    <w:basedOn w:val="TableNormal"/>
    <w:uiPriority w:val="52"/>
    <w:rsid w:val="007A1372"/>
    <w:rPr>
      <w:color w:val="5DAEAE" w:themeColor="accent6" w:themeShade="BF"/>
    </w:rPr>
    <w:tblPr>
      <w:tblStyleRowBandSize w:val="1"/>
      <w:tblStyleColBandSize w:val="1"/>
      <w:tblBorders>
        <w:top w:val="single" w:sz="4" w:space="0" w:color="C1E0E0" w:themeColor="accent6" w:themeTint="99"/>
        <w:left w:val="single" w:sz="4" w:space="0" w:color="C1E0E0" w:themeColor="accent6" w:themeTint="99"/>
        <w:bottom w:val="single" w:sz="4" w:space="0" w:color="C1E0E0" w:themeColor="accent6" w:themeTint="99"/>
        <w:right w:val="single" w:sz="4" w:space="0" w:color="C1E0E0" w:themeColor="accent6" w:themeTint="99"/>
        <w:insideH w:val="single" w:sz="4" w:space="0" w:color="C1E0E0" w:themeColor="accent6" w:themeTint="99"/>
        <w:insideV w:val="single" w:sz="4" w:space="0" w:color="C1E0E0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4F4" w:themeFill="accent6" w:themeFillTint="33"/>
      </w:tcPr>
    </w:tblStylePr>
    <w:tblStylePr w:type="band1Horz">
      <w:tblPr/>
      <w:tcPr>
        <w:shd w:val="clear" w:color="auto" w:fill="EAF4F4" w:themeFill="accent6" w:themeFillTint="33"/>
      </w:tcPr>
    </w:tblStylePr>
    <w:tblStylePr w:type="neCell">
      <w:tblPr/>
      <w:tcPr>
        <w:tcBorders>
          <w:bottom w:val="single" w:sz="4" w:space="0" w:color="C1E0E0" w:themeColor="accent6" w:themeTint="99"/>
        </w:tcBorders>
      </w:tcPr>
    </w:tblStylePr>
    <w:tblStylePr w:type="nwCell">
      <w:tblPr/>
      <w:tcPr>
        <w:tcBorders>
          <w:bottom w:val="single" w:sz="4" w:space="0" w:color="C1E0E0" w:themeColor="accent6" w:themeTint="99"/>
        </w:tcBorders>
      </w:tcPr>
    </w:tblStylePr>
    <w:tblStylePr w:type="seCell">
      <w:tblPr/>
      <w:tcPr>
        <w:tcBorders>
          <w:top w:val="single" w:sz="4" w:space="0" w:color="C1E0E0" w:themeColor="accent6" w:themeTint="99"/>
        </w:tcBorders>
      </w:tcPr>
    </w:tblStylePr>
    <w:tblStylePr w:type="swCell">
      <w:tblPr/>
      <w:tcPr>
        <w:tcBorders>
          <w:top w:val="single" w:sz="4" w:space="0" w:color="C1E0E0" w:themeColor="accent6" w:themeTint="99"/>
        </w:tcBorders>
      </w:tcPr>
    </w:tblStylePr>
  </w:style>
  <w:style w:type="table" w:styleId="GridTable5Dark-Accent6">
    <w:name w:val="Grid Table 5 Dark Accent 6"/>
    <w:basedOn w:val="TableNormal"/>
    <w:uiPriority w:val="50"/>
    <w:rsid w:val="007A137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57" w:type="dxa"/>
        <w:left w:w="142" w:type="dxa"/>
        <w:bottom w:w="57" w:type="dxa"/>
        <w:right w:w="142" w:type="dxa"/>
      </w:tblCellMar>
    </w:tblPr>
    <w:tcPr>
      <w:shd w:val="clear" w:color="auto" w:fill="EAF4F4" w:themeFill="accent6" w:themeFillTint="33"/>
    </w:tcPr>
    <w:tblStylePr w:type="firstRow">
      <w:rPr>
        <w:b/>
        <w:bCs/>
        <w:color w:val="FFFFFF" w:themeColor="background1"/>
      </w:rPr>
      <w:tblPr/>
      <w:tcPr>
        <w:shd w:val="clear" w:color="auto" w:fill="008080" w:themeFill="text2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008080" w:themeFill="text2"/>
      </w:tcPr>
    </w:tblStylePr>
    <w:tblStylePr w:type="firstCol">
      <w:rPr>
        <w:b/>
        <w:bCs/>
        <w:color w:val="FFFFFF" w:themeColor="background1"/>
      </w:rPr>
      <w:tblPr/>
      <w:tcPr>
        <w:shd w:val="clear" w:color="auto" w:fill="008080" w:themeFill="text2"/>
      </w:tcPr>
    </w:tblStylePr>
    <w:tblStylePr w:type="lastCol">
      <w:rPr>
        <w:b/>
        <w:bCs/>
        <w:color w:val="FFFFFF" w:themeColor="background1"/>
      </w:rPr>
      <w:tblPr/>
      <w:tcPr>
        <w:shd w:val="clear" w:color="auto" w:fill="008080" w:themeFill="text2"/>
      </w:tcPr>
    </w:tblStylePr>
    <w:tblStylePr w:type="band1Vert">
      <w:tblPr/>
      <w:tcPr>
        <w:shd w:val="clear" w:color="auto" w:fill="D6EAEA" w:themeFill="accent6" w:themeFillTint="66"/>
      </w:tcPr>
    </w:tblStylePr>
    <w:tblStylePr w:type="band1Horz">
      <w:tblPr/>
      <w:tcPr>
        <w:shd w:val="clear" w:color="auto" w:fill="D6EAEA" w:themeFill="accent6" w:themeFillTint="66"/>
      </w:tcPr>
    </w:tblStylePr>
    <w:tblStylePr w:type="band2Horz">
      <w:tblPr/>
      <w:tcPr>
        <w:shd w:val="clear" w:color="auto" w:fill="FFFFFF" w:themeFill="background1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65C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5C4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5C4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5C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5C46"/>
    <w:rPr>
      <w:b/>
      <w:bCs/>
    </w:rPr>
  </w:style>
  <w:style w:type="paragraph" w:styleId="Revision">
    <w:name w:val="Revision"/>
    <w:hidden/>
    <w:uiPriority w:val="99"/>
    <w:semiHidden/>
    <w:rsid w:val="004B3AEC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977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igitalfutures.kth.se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digitalfutures.kth.se" TargetMode="External"/><Relationship Id="rId1" Type="http://schemas.openxmlformats.org/officeDocument/2006/relationships/hyperlink" Target="mailto:1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ar/folders/02/bpc97nbd37b9j24_0lwxw56w0000gn/T/com.microsoft.Outlook/Outlook%2520Temp/DF-Grundmall.dotx" TargetMode="External"/></Relationships>
</file>

<file path=word/theme/theme1.xml><?xml version="1.0" encoding="utf-8"?>
<a:theme xmlns:a="http://schemas.openxmlformats.org/drawingml/2006/main" name="Office-tema">
  <a:themeElements>
    <a:clrScheme name="Digital Futures KTH">
      <a:dk1>
        <a:sysClr val="windowText" lastClr="000000"/>
      </a:dk1>
      <a:lt1>
        <a:sysClr val="window" lastClr="FFFFFF"/>
      </a:lt1>
      <a:dk2>
        <a:srgbClr val="008080"/>
      </a:dk2>
      <a:lt2>
        <a:srgbClr val="99CCCC"/>
      </a:lt2>
      <a:accent1>
        <a:srgbClr val="E56251"/>
      </a:accent1>
      <a:accent2>
        <a:srgbClr val="004D6D"/>
      </a:accent2>
      <a:accent3>
        <a:srgbClr val="E4E4E4"/>
      </a:accent3>
      <a:accent4>
        <a:srgbClr val="252D2D"/>
      </a:accent4>
      <a:accent5>
        <a:srgbClr val="008080"/>
      </a:accent5>
      <a:accent6>
        <a:srgbClr val="99CCCC"/>
      </a:accent6>
      <a:hlink>
        <a:srgbClr val="004D6D"/>
      </a:hlink>
      <a:folHlink>
        <a:srgbClr val="008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66966E0AFF6845A508D97E66AA7AE5" ma:contentTypeVersion="19" ma:contentTypeDescription="Create a new document." ma:contentTypeScope="" ma:versionID="7d5ce0f8ba018c0cc2be0be8e66cae93">
  <xsd:schema xmlns:xsd="http://www.w3.org/2001/XMLSchema" xmlns:xs="http://www.w3.org/2001/XMLSchema" xmlns:p="http://schemas.microsoft.com/office/2006/metadata/properties" xmlns:ns2="db2069dd-bbe7-419f-b6bd-cd35fcbdb447" xmlns:ns3="14f427f8-75b2-4938-b6dc-996c740c0bc8" targetNamespace="http://schemas.microsoft.com/office/2006/metadata/properties" ma:root="true" ma:fieldsID="fc2a5368d186c94b21049bbaa1dad729" ns2:_="" ns3:_="">
    <xsd:import namespace="db2069dd-bbe7-419f-b6bd-cd35fcbdb447"/>
    <xsd:import namespace="14f427f8-75b2-4938-b6dc-996c740c0b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069dd-bbe7-419f-b6bd-cd35fcbdb4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93a65192-9734-4a36-9c54-dd0325533d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f427f8-75b2-4938-b6dc-996c740c0bc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2069dd-bbe7-419f-b6bd-cd35fcbdb44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7234543-78A8-2742-A427-A79F545E8B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1FD611-7A38-45A8-8679-2C27E73114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2069dd-bbe7-419f-b6bd-cd35fcbdb447"/>
    <ds:schemaRef ds:uri="14f427f8-75b2-4938-b6dc-996c740c0b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3F38B2-48C3-4147-9D57-AFEA55F178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639FE4-18AB-4062-A30D-077FF13A7424}">
  <ds:schemaRefs>
    <ds:schemaRef ds:uri="http://schemas.microsoft.com/office/2006/metadata/properties"/>
    <ds:schemaRef ds:uri="http://schemas.microsoft.com/office/infopath/2007/PartnerControls"/>
    <ds:schemaRef ds:uri="db2069dd-bbe7-419f-b6bd-cd35fcbdb4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DF-Grundmall.dotx</Template>
  <TotalTime>41</TotalTime>
  <Pages>3</Pages>
  <Words>566</Words>
  <Characters>3230</Characters>
  <Application>Microsoft Office Word</Application>
  <DocSecurity>0</DocSecurity>
  <Lines>26</Lines>
  <Paragraphs>7</Paragraphs>
  <ScaleCrop>false</ScaleCrop>
  <Manager/>
  <Company>Digital Futures</Company>
  <LinksUpToDate>false</LinksUpToDate>
  <CharactersWithSpaces>3789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Digital Futures</dc:creator>
  <cp:keywords/>
  <dc:description/>
  <cp:lastModifiedBy>Vendela Hasselberg</cp:lastModifiedBy>
  <cp:revision>110</cp:revision>
  <dcterms:created xsi:type="dcterms:W3CDTF">2022-09-22T15:30:00Z</dcterms:created>
  <dcterms:modified xsi:type="dcterms:W3CDTF">2026-09-29T13:17:00Z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0x010100A266966E0AFF6845A508D97E66AA7AE5</vt:lpwstr>
  </property>
</Properties>
</file>