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F19A7C" w14:textId="2ED1459E" w:rsidR="006524AF" w:rsidRPr="00CB2CA6" w:rsidRDefault="006524AF" w:rsidP="006524AF">
      <w:pPr>
        <w:spacing w:after="360" w:line="320" w:lineRule="atLeast"/>
        <w:outlineLvl w:val="0"/>
        <w:rPr>
          <w:rFonts w:ascii="Arial" w:eastAsia="Arial" w:hAnsi="Arial" w:cs="Arial"/>
          <w:b/>
          <w:color w:val="000000"/>
          <w:sz w:val="40"/>
          <w:lang w:val="en-GB"/>
        </w:rPr>
      </w:pPr>
      <w:r w:rsidRPr="00CB2CA6">
        <w:rPr>
          <w:rFonts w:ascii="Arial" w:eastAsia="Arial" w:hAnsi="Arial" w:cs="Arial"/>
          <w:b/>
          <w:color w:val="000000"/>
          <w:sz w:val="40"/>
          <w:lang w:val="en-GB"/>
        </w:rPr>
        <w:t xml:space="preserve">Digital Futures Sandbox Project Proposal </w:t>
      </w:r>
      <w:r w:rsidR="008A70EB">
        <w:rPr>
          <w:rFonts w:ascii="Arial" w:eastAsia="Arial" w:hAnsi="Arial" w:cs="Arial"/>
          <w:b/>
          <w:color w:val="000000"/>
          <w:sz w:val="40"/>
          <w:lang w:val="en-GB"/>
        </w:rPr>
        <w:t xml:space="preserve">Template </w:t>
      </w:r>
      <w:r w:rsidR="005210AD">
        <w:rPr>
          <w:rFonts w:ascii="Arial" w:eastAsia="Arial" w:hAnsi="Arial" w:cs="Arial"/>
          <w:b/>
          <w:color w:val="000000"/>
          <w:sz w:val="40"/>
          <w:lang w:val="en-GB"/>
        </w:rPr>
        <w:t xml:space="preserve">Autumn </w:t>
      </w:r>
      <w:r w:rsidRPr="00CB2CA6">
        <w:rPr>
          <w:rFonts w:ascii="Arial" w:eastAsia="Arial" w:hAnsi="Arial" w:cs="Arial"/>
          <w:b/>
          <w:color w:val="000000"/>
          <w:sz w:val="40"/>
          <w:lang w:val="en-GB"/>
        </w:rPr>
        <w:t>2026</w:t>
      </w:r>
    </w:p>
    <w:p w14:paraId="3EC05E57" w14:textId="77777777" w:rsidR="006524AF" w:rsidRPr="00CB2CA6" w:rsidRDefault="006524AF" w:rsidP="006524AF">
      <w:pPr>
        <w:spacing w:after="240" w:line="260" w:lineRule="atLeast"/>
        <w:rPr>
          <w:rFonts w:ascii="Arial" w:eastAsia="Arial" w:hAnsi="Arial" w:cs="Arial"/>
          <w:i/>
          <w:iCs/>
          <w:color w:val="000000"/>
          <w:sz w:val="22"/>
          <w:lang w:val="en-GB"/>
        </w:rPr>
      </w:pPr>
      <w:r w:rsidRPr="00CB2CA6">
        <w:rPr>
          <w:rFonts w:ascii="Arial" w:eastAsia="Arial" w:hAnsi="Arial" w:cs="Arial"/>
          <w:i/>
          <w:iCs/>
          <w:color w:val="000000"/>
          <w:sz w:val="22"/>
          <w:lang w:val="en-GB"/>
        </w:rPr>
        <w:t>Max 6 pages including 1-page executive summary, excluding title page, references and CVs.</w:t>
      </w:r>
    </w:p>
    <w:p w14:paraId="74EFFA88" w14:textId="77777777" w:rsidR="006524AF" w:rsidRPr="00CB2CA6" w:rsidRDefault="006524AF" w:rsidP="006524AF">
      <w:pPr>
        <w:spacing w:after="240" w:line="260" w:lineRule="atLeast"/>
        <w:rPr>
          <w:rFonts w:ascii="Arial" w:eastAsia="Arial" w:hAnsi="Arial" w:cs="Arial"/>
          <w:color w:val="000000"/>
          <w:sz w:val="22"/>
          <w:lang w:val="en-GB"/>
        </w:rPr>
      </w:pPr>
      <w:r w:rsidRPr="00CB2CA6">
        <w:rPr>
          <w:rFonts w:ascii="Arial" w:eastAsia="Arial" w:hAnsi="Arial" w:cs="Arial"/>
          <w:i/>
          <w:iCs/>
          <w:color w:val="000000"/>
          <w:sz w:val="22"/>
          <w:lang w:val="en-GB"/>
        </w:rPr>
        <w:t>It is important that the project proposal can be understood and assessed without specialist knowledge in the specific subject area.</w:t>
      </w:r>
    </w:p>
    <w:p w14:paraId="356B25D3" w14:textId="77777777" w:rsidR="006524AF" w:rsidRPr="00CB2CA6" w:rsidRDefault="006524AF" w:rsidP="006524AF">
      <w:pPr>
        <w:keepNext/>
        <w:keepLines/>
        <w:spacing w:before="240" w:after="240" w:line="260" w:lineRule="atLeast"/>
        <w:outlineLvl w:val="1"/>
        <w:rPr>
          <w:rFonts w:ascii="Arial" w:eastAsia="Arial" w:hAnsi="Arial" w:cs="Arial"/>
          <w:caps/>
          <w:color w:val="000000"/>
          <w:sz w:val="32"/>
          <w:szCs w:val="32"/>
          <w:lang w:val="en-GB"/>
        </w:rPr>
      </w:pPr>
      <w:r w:rsidRPr="00CB2CA6">
        <w:rPr>
          <w:rFonts w:ascii="Arial" w:eastAsia="Arial" w:hAnsi="Arial" w:cs="Arial"/>
          <w:caps/>
          <w:color w:val="000000"/>
          <w:sz w:val="32"/>
          <w:szCs w:val="32"/>
          <w:lang w:val="en-GB"/>
        </w:rPr>
        <w:t>Title and applicant information</w:t>
      </w:r>
    </w:p>
    <w:tbl>
      <w:tblPr>
        <w:tblW w:w="8835" w:type="dxa"/>
        <w:tblLayout w:type="fixed"/>
        <w:tblLook w:val="04A0" w:firstRow="1" w:lastRow="0" w:firstColumn="1" w:lastColumn="0" w:noHBand="0" w:noVBand="1"/>
      </w:tblPr>
      <w:tblGrid>
        <w:gridCol w:w="3399"/>
        <w:gridCol w:w="5436"/>
      </w:tblGrid>
      <w:tr w:rsidR="005210AD" w:rsidRPr="002D6D08" w14:paraId="25FC99D2" w14:textId="77777777" w:rsidTr="00193505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66FFD9B8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 xml:space="preserve">Project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>title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>: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505C96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 xml:space="preserve"> </w:t>
            </w:r>
          </w:p>
        </w:tc>
      </w:tr>
      <w:tr w:rsidR="005210AD" w:rsidRPr="002D6D08" w14:paraId="6F5D4435" w14:textId="77777777" w:rsidTr="00193505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66A5D106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 xml:space="preserve">Project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>acronym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>: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50C334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</w:pPr>
          </w:p>
        </w:tc>
      </w:tr>
      <w:tr w:rsidR="005210AD" w:rsidRPr="00120010" w14:paraId="425A104D" w14:textId="77777777" w:rsidTr="00193505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680E8670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 xml:space="preserve">Project instrument (call): 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4857B9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lang w:val="en-US"/>
              </w:rPr>
            </w:pPr>
          </w:p>
        </w:tc>
      </w:tr>
      <w:tr w:rsidR="005210AD" w:rsidRPr="00B33848" w14:paraId="7C752155" w14:textId="77777777" w:rsidTr="00193505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14302760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Name and title of PI: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6359B5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 </w:t>
            </w:r>
          </w:p>
        </w:tc>
      </w:tr>
      <w:tr w:rsidR="005210AD" w:rsidRPr="00B33848" w14:paraId="09194A1A" w14:textId="77777777" w:rsidTr="00193505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348CBD01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Affiliation of PI (KTH school/ SU/RISE):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3BA443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 </w:t>
            </w:r>
          </w:p>
        </w:tc>
      </w:tr>
      <w:tr w:rsidR="005210AD" w:rsidRPr="00624E22" w14:paraId="3325D7CC" w14:textId="77777777" w:rsidTr="00193505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2A3C7DEB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If KTH: Org-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kod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: 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B77C3B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</w:p>
        </w:tc>
      </w:tr>
      <w:tr w:rsidR="005210AD" w:rsidRPr="002D6D08" w14:paraId="1847EFA4" w14:textId="77777777" w:rsidTr="00193505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4DD48A65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 xml:space="preserve">Email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>address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 xml:space="preserve"> PI: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CE23FF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sv"/>
              </w:rPr>
              <w:t xml:space="preserve"> </w:t>
            </w:r>
          </w:p>
        </w:tc>
      </w:tr>
      <w:tr w:rsidR="005210AD" w:rsidRPr="00B33848" w14:paraId="5B07C78E" w14:textId="77777777" w:rsidTr="00193505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1AC11FC0" w14:textId="77777777" w:rsidR="005210AD" w:rsidRPr="00C22E42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Name and Email of PI’s Financial Advisor (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ekonom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) 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EBD2ED" w14:textId="77777777" w:rsidR="005210AD" w:rsidRPr="00C22E42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</w:p>
        </w:tc>
      </w:tr>
      <w:tr w:rsidR="005210AD" w:rsidRPr="00B33848" w14:paraId="2169A2BF" w14:textId="77777777" w:rsidTr="00193505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547F7D5C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Name and title of co-PI: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F9060B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 </w:t>
            </w:r>
          </w:p>
        </w:tc>
      </w:tr>
      <w:tr w:rsidR="005210AD" w:rsidRPr="00B33848" w14:paraId="745072D8" w14:textId="77777777" w:rsidTr="00193505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6C954F8D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Affiliation of co-PI (KTH school/ SU/RISE)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19D014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 </w:t>
            </w:r>
          </w:p>
        </w:tc>
      </w:tr>
      <w:tr w:rsidR="005210AD" w:rsidRPr="0031251C" w14:paraId="7FDE1B7C" w14:textId="77777777" w:rsidTr="00193505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4D52B1AB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If KTH: Org-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kod</w:t>
            </w:r>
            <w:proofErr w:type="spellEnd"/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76C7DB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</w:p>
        </w:tc>
      </w:tr>
      <w:tr w:rsidR="005210AD" w:rsidRPr="00B33848" w14:paraId="7CA6AFD4" w14:textId="77777777" w:rsidTr="00193505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06D158B7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Email address of co-PI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4510EA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 </w:t>
            </w:r>
          </w:p>
        </w:tc>
      </w:tr>
      <w:tr w:rsidR="005210AD" w:rsidRPr="00B33848" w14:paraId="4F743BE7" w14:textId="77777777" w:rsidTr="00193505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21B45B84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Name and Email of Co-PI’s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>Ekonom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 (Financial Advisor)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27A867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</w:p>
        </w:tc>
      </w:tr>
      <w:tr w:rsidR="005210AD" w:rsidRPr="00120010" w14:paraId="285F181A" w14:textId="77777777" w:rsidTr="00193505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392AE782" w14:textId="77777777" w:rsidR="005210AD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Name of partner contact: 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0030DB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</w:p>
        </w:tc>
      </w:tr>
      <w:tr w:rsidR="005210AD" w:rsidRPr="00B33848" w14:paraId="3964ABAC" w14:textId="77777777" w:rsidTr="00193505">
        <w:tc>
          <w:tcPr>
            <w:tcW w:w="33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632C6F6A" w14:textId="77777777" w:rsidR="005210AD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  <w:t xml:space="preserve">Name of partner financial contact:  </w:t>
            </w:r>
          </w:p>
        </w:tc>
        <w:tc>
          <w:tcPr>
            <w:tcW w:w="54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BB2AC5" w14:textId="77777777" w:rsidR="005210AD" w:rsidRPr="002D6D08" w:rsidRDefault="005210AD" w:rsidP="00193505">
            <w:pPr>
              <w:rPr>
                <w:rFonts w:ascii="Arial" w:eastAsia="Arial" w:hAnsi="Arial" w:cs="Arial"/>
                <w:color w:val="000000" w:themeColor="text1"/>
                <w:szCs w:val="22"/>
                <w:lang w:val="en-US"/>
              </w:rPr>
            </w:pPr>
          </w:p>
        </w:tc>
      </w:tr>
    </w:tbl>
    <w:p w14:paraId="54ACBFD2" w14:textId="77777777" w:rsidR="006524AF" w:rsidRPr="00CB2CA6" w:rsidRDefault="006524AF" w:rsidP="006524AF">
      <w:pPr>
        <w:keepNext/>
        <w:keepLines/>
        <w:spacing w:before="240" w:after="240" w:line="260" w:lineRule="atLeast"/>
        <w:outlineLvl w:val="1"/>
        <w:rPr>
          <w:rFonts w:ascii="Arial" w:eastAsia="Arial" w:hAnsi="Arial" w:cs="Arial"/>
          <w:caps/>
          <w:color w:val="000000"/>
          <w:sz w:val="32"/>
          <w:szCs w:val="32"/>
          <w:lang w:val="en-GB"/>
        </w:rPr>
      </w:pPr>
      <w:r w:rsidRPr="00CB2CA6">
        <w:rPr>
          <w:rFonts w:ascii="Arial" w:eastAsia="Arial" w:hAnsi="Arial" w:cs="Arial"/>
          <w:caps/>
          <w:color w:val="000000"/>
          <w:sz w:val="32"/>
          <w:szCs w:val="32"/>
          <w:lang w:val="en-GB"/>
        </w:rPr>
        <w:t>EXISting Funding</w:t>
      </w:r>
    </w:p>
    <w:tbl>
      <w:tblPr>
        <w:tblW w:w="8835" w:type="dxa"/>
        <w:tblLayout w:type="fixed"/>
        <w:tblLook w:val="04A0" w:firstRow="1" w:lastRow="0" w:firstColumn="1" w:lastColumn="0" w:noHBand="0" w:noVBand="1"/>
      </w:tblPr>
      <w:tblGrid>
        <w:gridCol w:w="5840"/>
        <w:gridCol w:w="2995"/>
      </w:tblGrid>
      <w:tr w:rsidR="006524AF" w:rsidRPr="00B33848" w14:paraId="1DFD20BC" w14:textId="77777777" w:rsidTr="006524AF"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247C59E" w14:textId="77777777" w:rsidR="006524AF" w:rsidRPr="00CB2CA6" w:rsidRDefault="006524AF" w:rsidP="006524AF">
            <w:pPr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</w:pPr>
            <w:r w:rsidRPr="00CB2CA6"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  <w:t>Existing Digital Futures funding for PI</w:t>
            </w:r>
          </w:p>
        </w:tc>
        <w:tc>
          <w:tcPr>
            <w:tcW w:w="2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4E836" w14:textId="77777777" w:rsidR="006524AF" w:rsidRPr="00CB2CA6" w:rsidRDefault="006524AF" w:rsidP="006524AF">
            <w:pPr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</w:pPr>
            <w:r w:rsidRPr="00CB2CA6"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  <w:t xml:space="preserve"> </w:t>
            </w:r>
          </w:p>
        </w:tc>
      </w:tr>
      <w:tr w:rsidR="006524AF" w:rsidRPr="00B33848" w14:paraId="16835C69" w14:textId="77777777" w:rsidTr="006524AF"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2DD90DC" w14:textId="77777777" w:rsidR="006524AF" w:rsidRPr="00CB2CA6" w:rsidRDefault="006524AF" w:rsidP="006524AF">
            <w:pPr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</w:pPr>
            <w:r w:rsidRPr="00CB2CA6"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  <w:t>Existing Digital Futures funding for co-PI</w:t>
            </w:r>
          </w:p>
        </w:tc>
        <w:tc>
          <w:tcPr>
            <w:tcW w:w="2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0B031D" w14:textId="77777777" w:rsidR="006524AF" w:rsidRPr="00CB2CA6" w:rsidRDefault="006524AF" w:rsidP="006524AF">
            <w:pPr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</w:pPr>
            <w:r w:rsidRPr="00CB2CA6"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  <w:t xml:space="preserve"> </w:t>
            </w:r>
          </w:p>
        </w:tc>
      </w:tr>
    </w:tbl>
    <w:p w14:paraId="487CD8B3" w14:textId="77777777" w:rsidR="006524AF" w:rsidRDefault="006524AF" w:rsidP="006524AF">
      <w:pPr>
        <w:rPr>
          <w:rFonts w:ascii="Arial" w:eastAsia="Arial" w:hAnsi="Arial" w:cs="Arial"/>
          <w:i/>
          <w:iCs/>
          <w:color w:val="000000"/>
          <w:sz w:val="22"/>
          <w:szCs w:val="22"/>
          <w:lang w:val="en-GB"/>
        </w:rPr>
      </w:pPr>
    </w:p>
    <w:p w14:paraId="436CB511" w14:textId="279DA989" w:rsidR="005210AD" w:rsidRPr="005210AD" w:rsidRDefault="005210AD" w:rsidP="005210AD">
      <w:pPr>
        <w:pStyle w:val="Heading2"/>
        <w:rPr>
          <w:rFonts w:ascii="Arial" w:hAnsi="Arial" w:cs="Arial"/>
          <w:b w:val="0"/>
          <w:bCs w:val="0"/>
          <w:color w:val="000000" w:themeColor="text1"/>
          <w:sz w:val="36"/>
          <w:szCs w:val="36"/>
          <w:lang w:val="en-GB"/>
        </w:rPr>
      </w:pPr>
      <w:r w:rsidRPr="005210AD">
        <w:rPr>
          <w:rFonts w:ascii="Arial" w:hAnsi="Arial" w:cs="Arial"/>
          <w:b w:val="0"/>
          <w:bCs w:val="0"/>
          <w:color w:val="000000" w:themeColor="text1"/>
          <w:sz w:val="36"/>
          <w:szCs w:val="36"/>
          <w:lang w:val="en-GB"/>
        </w:rPr>
        <w:t>BUDGET</w:t>
      </w:r>
    </w:p>
    <w:p w14:paraId="566BF52E" w14:textId="67C7A827" w:rsidR="005210AD" w:rsidRPr="005210AD" w:rsidRDefault="005210AD" w:rsidP="005210AD">
      <w:pPr>
        <w:pStyle w:val="BodyText"/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</w:pPr>
      <w:r w:rsidRPr="005210AD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[Please fill in the budget template separately. Include the budget of the project and how much funding each PI and Co-PI(s) apply for from Digital Futures as well as the partner contributions to the project, stating the cash contributions to the project per year and the in-kind contributions to the project per partner and PI per year.]</w:t>
      </w:r>
    </w:p>
    <w:p w14:paraId="5E48B6F5" w14:textId="77777777" w:rsidR="006524AF" w:rsidRPr="00CB2CA6" w:rsidRDefault="006524AF" w:rsidP="006524AF">
      <w:pPr>
        <w:keepNext/>
        <w:keepLines/>
        <w:spacing w:before="240" w:after="240" w:line="260" w:lineRule="atLeast"/>
        <w:outlineLvl w:val="1"/>
        <w:rPr>
          <w:rFonts w:ascii="Arial" w:eastAsia="MS PGothic" w:hAnsi="Arial" w:cs="Times New Roman (CS-rubriker)"/>
          <w:bCs/>
          <w:caps/>
          <w:color w:val="000000"/>
          <w:sz w:val="32"/>
          <w:szCs w:val="26"/>
          <w:lang w:val="en-GB"/>
        </w:rPr>
      </w:pPr>
      <w:r w:rsidRPr="00CB2CA6">
        <w:rPr>
          <w:rFonts w:ascii="Arial" w:eastAsia="MS PGothic" w:hAnsi="Arial" w:cs="Times New Roman (CS-rubriker)"/>
          <w:bCs/>
          <w:caps/>
          <w:color w:val="000000"/>
          <w:sz w:val="32"/>
          <w:szCs w:val="26"/>
          <w:lang w:val="en-GB"/>
        </w:rPr>
        <w:t>Executive summary</w:t>
      </w:r>
    </w:p>
    <w:p w14:paraId="269FB73D" w14:textId="77777777" w:rsidR="006524AF" w:rsidRPr="00CB2CA6" w:rsidRDefault="006524AF" w:rsidP="006524AF">
      <w:pP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GB"/>
        </w:rPr>
      </w:pPr>
      <w:r w:rsidRPr="00CB2CA6">
        <w:rPr>
          <w:rFonts w:ascii="Arial" w:eastAsia="Arial" w:hAnsi="Arial" w:cs="Arial"/>
          <w:i/>
          <w:color w:val="000000"/>
          <w:sz w:val="22"/>
          <w:lang w:val="en-GB"/>
        </w:rPr>
        <w:t>[Include a one-page summary of the project, what you aim to achieve, why and how.]</w:t>
      </w:r>
    </w:p>
    <w:p w14:paraId="584557A8" w14:textId="77777777" w:rsidR="006524AF" w:rsidRPr="00CB2CA6" w:rsidRDefault="006524AF" w:rsidP="006524AF">
      <w:pPr>
        <w:keepNext/>
        <w:keepLines/>
        <w:spacing w:before="240" w:after="240" w:line="260" w:lineRule="atLeast"/>
        <w:outlineLvl w:val="1"/>
        <w:rPr>
          <w:rFonts w:ascii="Arial" w:eastAsia="MS PGothic" w:hAnsi="Arial" w:cs="Times New Roman (CS-rubriker)"/>
          <w:bCs/>
          <w:caps/>
          <w:color w:val="000000"/>
          <w:sz w:val="32"/>
          <w:szCs w:val="26"/>
          <w:lang w:val="en-GB"/>
        </w:rPr>
      </w:pPr>
      <w:r w:rsidRPr="00CB2CA6">
        <w:rPr>
          <w:rFonts w:ascii="Arial" w:eastAsia="MS PGothic" w:hAnsi="Arial" w:cs="Times New Roman (CS-rubriker)"/>
          <w:bCs/>
          <w:caps/>
          <w:color w:val="000000"/>
          <w:sz w:val="32"/>
          <w:szCs w:val="26"/>
          <w:lang w:val="en-GB"/>
        </w:rPr>
        <w:t>Objective</w:t>
      </w:r>
    </w:p>
    <w:p w14:paraId="7740A038" w14:textId="77777777" w:rsidR="006524AF" w:rsidRPr="00CB2CA6" w:rsidRDefault="006524AF" w:rsidP="006524AF">
      <w:pPr>
        <w:spacing w:after="240" w:line="260" w:lineRule="atLeast"/>
        <w:rPr>
          <w:rFonts w:ascii="Arial" w:eastAsia="Arial" w:hAnsi="Arial" w:cs="Arial"/>
          <w:i/>
          <w:color w:val="000000"/>
          <w:sz w:val="22"/>
          <w:lang w:val="en-GB"/>
        </w:rPr>
      </w:pPr>
      <w:r w:rsidRPr="00CB2CA6">
        <w:rPr>
          <w:rFonts w:ascii="Arial" w:eastAsia="Arial" w:hAnsi="Arial" w:cs="Arial"/>
          <w:i/>
          <w:color w:val="000000"/>
          <w:sz w:val="22"/>
          <w:lang w:val="en-GB"/>
        </w:rPr>
        <w:t>[State the overall purpose and specific goals of the research project.]</w:t>
      </w:r>
    </w:p>
    <w:p w14:paraId="2E75C2AA" w14:textId="77777777" w:rsidR="00D72991" w:rsidRPr="00D72991" w:rsidRDefault="00D72991" w:rsidP="00D72991">
      <w:pPr>
        <w:spacing w:after="240" w:line="260" w:lineRule="atLeast"/>
        <w:rPr>
          <w:rFonts w:ascii="Arial" w:eastAsia="MS PGothic" w:hAnsi="Arial" w:cs="Times New Roman (CS-rubriker)"/>
          <w:bCs/>
          <w:caps/>
          <w:color w:val="000000"/>
          <w:sz w:val="32"/>
          <w:szCs w:val="26"/>
          <w:lang w:val="en-GB"/>
        </w:rPr>
      </w:pPr>
      <w:r w:rsidRPr="00D72991">
        <w:rPr>
          <w:rFonts w:ascii="Arial" w:eastAsia="MS PGothic" w:hAnsi="Arial" w:cs="Times New Roman (CS-rubriker)"/>
          <w:bCs/>
          <w:caps/>
          <w:color w:val="000000"/>
          <w:sz w:val="32"/>
          <w:szCs w:val="26"/>
          <w:lang w:val="en-GB"/>
        </w:rPr>
        <w:lastRenderedPageBreak/>
        <w:t xml:space="preserve">NOVELTY WITH RESPECT TO STATE OF THE ART </w:t>
      </w:r>
    </w:p>
    <w:p w14:paraId="55692E5E" w14:textId="77777777" w:rsidR="006524AF" w:rsidRPr="00CB2CA6" w:rsidRDefault="006524AF" w:rsidP="006524AF">
      <w:pPr>
        <w:spacing w:after="240" w:line="260" w:lineRule="atLeast"/>
        <w:rPr>
          <w:rFonts w:ascii="Arial" w:eastAsia="Arial" w:hAnsi="Arial" w:cs="Arial"/>
          <w:i/>
          <w:color w:val="000000"/>
          <w:sz w:val="22"/>
          <w:lang w:val="en-GB"/>
        </w:rPr>
      </w:pPr>
      <w:r w:rsidRPr="00CB2CA6">
        <w:rPr>
          <w:rFonts w:ascii="Arial" w:eastAsia="Arial" w:hAnsi="Arial" w:cs="Arial"/>
          <w:i/>
          <w:color w:val="000000"/>
          <w:sz w:val="22"/>
          <w:lang w:val="en-GB"/>
        </w:rPr>
        <w:t xml:space="preserve">[Describe briefly how the project relates to </w:t>
      </w:r>
      <w:r w:rsidRPr="00CB2CA6">
        <w:rPr>
          <w:rFonts w:ascii="Arial" w:eastAsia="Arial" w:hAnsi="Arial" w:cs="Calibri"/>
          <w:i/>
          <w:iCs/>
          <w:color w:val="000000"/>
          <w:sz w:val="22"/>
          <w:lang w:val="en-GB"/>
        </w:rPr>
        <w:t>international state-of-the-art</w:t>
      </w:r>
      <w:r w:rsidRPr="00CB2CA6">
        <w:rPr>
          <w:rFonts w:ascii="Arial" w:eastAsia="Arial" w:hAnsi="Arial" w:cs="Arial"/>
          <w:i/>
          <w:color w:val="000000"/>
          <w:sz w:val="22"/>
          <w:lang w:val="en-GB"/>
        </w:rPr>
        <w:t>. Explain how the project goes beyond the current research frontier.]</w:t>
      </w:r>
    </w:p>
    <w:p w14:paraId="3F24B87F" w14:textId="77777777" w:rsidR="006524AF" w:rsidRPr="00CB2CA6" w:rsidRDefault="006524AF" w:rsidP="006524AF">
      <w:pPr>
        <w:keepNext/>
        <w:keepLines/>
        <w:spacing w:before="240" w:after="240" w:line="260" w:lineRule="atLeast"/>
        <w:outlineLvl w:val="1"/>
        <w:rPr>
          <w:rFonts w:ascii="Arial" w:eastAsia="MS PGothic" w:hAnsi="Arial" w:cs="Times New Roman (CS-rubriker)"/>
          <w:bCs/>
          <w:caps/>
          <w:color w:val="000000"/>
          <w:sz w:val="32"/>
          <w:szCs w:val="26"/>
          <w:lang w:val="en-GB"/>
        </w:rPr>
      </w:pPr>
      <w:r w:rsidRPr="00CB2CA6">
        <w:rPr>
          <w:rFonts w:ascii="Arial" w:eastAsia="MS PGothic" w:hAnsi="Arial" w:cs="Times New Roman (CS-rubriker)"/>
          <w:bCs/>
          <w:caps/>
          <w:color w:val="000000"/>
          <w:sz w:val="32"/>
          <w:szCs w:val="26"/>
          <w:lang w:val="en-GB"/>
        </w:rPr>
        <w:t xml:space="preserve">Project plan </w:t>
      </w:r>
    </w:p>
    <w:p w14:paraId="7EC6ACA3" w14:textId="4D480E1D" w:rsidR="006524AF" w:rsidRPr="00CB2CA6" w:rsidRDefault="006524AF" w:rsidP="006524AF">
      <w:pPr>
        <w:spacing w:after="240" w:line="260" w:lineRule="atLeast"/>
        <w:rPr>
          <w:rFonts w:ascii="Arial" w:eastAsia="Arial" w:hAnsi="Arial" w:cs="Arial"/>
          <w:i/>
          <w:color w:val="000000"/>
          <w:sz w:val="22"/>
          <w:lang w:val="en-GB"/>
        </w:rPr>
      </w:pPr>
      <w:r w:rsidRPr="00CB2CA6">
        <w:rPr>
          <w:rFonts w:ascii="Arial" w:eastAsia="Arial" w:hAnsi="Arial" w:cs="Arial"/>
          <w:i/>
          <w:color w:val="000000"/>
          <w:sz w:val="22"/>
          <w:lang w:val="en-GB"/>
        </w:rPr>
        <w:t>[Summarise how the interdisciplinary research will be conducted: research methodology, time plan</w:t>
      </w:r>
      <w:r w:rsidR="0088601D">
        <w:rPr>
          <w:rFonts w:ascii="Arial" w:eastAsia="Arial" w:hAnsi="Arial" w:cs="Arial"/>
          <w:i/>
          <w:color w:val="000000"/>
          <w:sz w:val="22"/>
          <w:lang w:val="en-GB"/>
        </w:rPr>
        <w:t>,</w:t>
      </w:r>
      <w:r w:rsidRPr="00CB2CA6">
        <w:rPr>
          <w:rFonts w:ascii="Arial" w:eastAsia="Arial" w:hAnsi="Arial" w:cs="Arial"/>
          <w:i/>
          <w:color w:val="000000"/>
          <w:sz w:val="22"/>
          <w:lang w:val="en-GB"/>
        </w:rPr>
        <w:t xml:space="preserve"> implementation, and project organi</w:t>
      </w:r>
      <w:r w:rsidR="0088601D">
        <w:rPr>
          <w:rFonts w:ascii="Arial" w:eastAsia="Arial" w:hAnsi="Arial" w:cs="Arial"/>
          <w:i/>
          <w:color w:val="000000"/>
          <w:sz w:val="22"/>
          <w:lang w:val="en-GB"/>
        </w:rPr>
        <w:t>s</w:t>
      </w:r>
      <w:r w:rsidRPr="00CB2CA6">
        <w:rPr>
          <w:rFonts w:ascii="Arial" w:eastAsia="Arial" w:hAnsi="Arial" w:cs="Arial"/>
          <w:i/>
          <w:color w:val="000000"/>
          <w:sz w:val="22"/>
          <w:lang w:val="en-GB"/>
        </w:rPr>
        <w:t xml:space="preserve">ation. Specify </w:t>
      </w:r>
      <w:r w:rsidR="0088601D">
        <w:rPr>
          <w:rFonts w:ascii="Arial" w:eastAsia="Arial" w:hAnsi="Arial" w:cs="Arial"/>
          <w:i/>
          <w:color w:val="000000"/>
          <w:sz w:val="22"/>
          <w:lang w:val="en-GB"/>
        </w:rPr>
        <w:t xml:space="preserve">which datasets and/or testbed will be used, as well as </w:t>
      </w:r>
      <w:r w:rsidRPr="00CB2CA6">
        <w:rPr>
          <w:rFonts w:ascii="Arial" w:eastAsia="Arial" w:hAnsi="Arial" w:cs="Arial"/>
          <w:i/>
          <w:color w:val="000000"/>
          <w:sz w:val="22"/>
          <w:lang w:val="en-GB"/>
        </w:rPr>
        <w:t>milestones and deliverables for the two-year project period.]</w:t>
      </w:r>
    </w:p>
    <w:p w14:paraId="26D9D484" w14:textId="77777777" w:rsidR="006524AF" w:rsidRPr="00CB2CA6" w:rsidRDefault="006524AF" w:rsidP="006524AF">
      <w:pPr>
        <w:keepNext/>
        <w:keepLines/>
        <w:spacing w:before="240" w:after="240" w:line="260" w:lineRule="atLeast"/>
        <w:outlineLvl w:val="1"/>
        <w:rPr>
          <w:rFonts w:ascii="Arial" w:eastAsia="MS PGothic" w:hAnsi="Arial" w:cs="Times New Roman (CS-rubriker)"/>
          <w:bCs/>
          <w:caps/>
          <w:color w:val="000000"/>
          <w:sz w:val="32"/>
          <w:szCs w:val="26"/>
          <w:lang w:val="en-GB"/>
        </w:rPr>
      </w:pPr>
      <w:r w:rsidRPr="00CB2CA6">
        <w:rPr>
          <w:rFonts w:ascii="Arial" w:eastAsia="MS PGothic" w:hAnsi="Arial" w:cs="Times New Roman (CS-rubriker)"/>
          <w:bCs/>
          <w:caps/>
          <w:color w:val="000000"/>
          <w:sz w:val="32"/>
          <w:szCs w:val="26"/>
          <w:lang w:val="en-GB"/>
        </w:rPr>
        <w:t>Impact</w:t>
      </w:r>
    </w:p>
    <w:p w14:paraId="586166F3" w14:textId="6B2990BB" w:rsidR="005210AD" w:rsidRPr="001E6A79" w:rsidRDefault="005210AD" w:rsidP="005210AD">
      <w:pPr>
        <w:pStyle w:val="BodyText"/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</w:pPr>
      <w:r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[Sandbox projects are supposed to strengthen </w:t>
      </w:r>
      <w:r w:rsidR="001C197A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the </w:t>
      </w:r>
      <w:r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Stockholm Digital Sandbox and/or </w:t>
      </w:r>
      <w:r w:rsidR="001C197A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the </w:t>
      </w:r>
      <w:r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Stockholm Urban Innovation Lab. Therefore, </w:t>
      </w:r>
      <w:r w:rsidR="0088601D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each project application must outline </w:t>
      </w:r>
      <w:r w:rsidR="0088601D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how it relates to either of these environments.</w:t>
      </w:r>
      <w:r w:rsidR="00211366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 </w:t>
      </w:r>
      <w:r w:rsid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This section should also cover </w:t>
      </w:r>
      <w:r w:rsidR="0088601D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the project's potential impact</w:t>
      </w:r>
      <w:r w:rsidR="0088601D"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 </w:t>
      </w:r>
      <w:r w:rsidR="0088601D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and </w:t>
      </w:r>
      <w:r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how </w:t>
      </w:r>
      <w:r w:rsidR="001E6A79"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the </w:t>
      </w:r>
      <w:r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project partners </w:t>
      </w:r>
      <w:r w:rsidR="004551B6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involved</w:t>
      </w:r>
      <w:r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 </w:t>
      </w:r>
      <w:r w:rsidR="004551B6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will</w:t>
      </w:r>
      <w:r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 benefit from the intended research. </w:t>
      </w:r>
    </w:p>
    <w:p w14:paraId="2BB7574A" w14:textId="77777777" w:rsidR="005210AD" w:rsidRPr="001E6A79" w:rsidRDefault="005210AD" w:rsidP="005210AD">
      <w:pPr>
        <w:pStyle w:val="BodyText"/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</w:pPr>
      <w:r w:rsidRPr="001E6A79">
        <w:rPr>
          <w:rFonts w:ascii="Arial" w:eastAsia="Arial" w:hAnsi="Arial" w:cs="Arial"/>
          <w:i/>
          <w:iCs/>
          <w:color w:val="000000" w:themeColor="text1"/>
          <w:sz w:val="22"/>
          <w:szCs w:val="22"/>
          <w:lang w:val="en-US"/>
        </w:rPr>
        <w:t>Describe the effects and benefits that will result from the project’s successful completion. For example: 1) Scientific impact i.e. advancement of knowledge in the field, introduction of new methods, technologies 2) Social Impact: Policy influence, public awareness, benefits for society. 3) Sustainability, promotion of sustainable practices/efforts to combat climate change 4) Industrial impact. Development of new technologies or improvement of existing ones.</w:t>
      </w:r>
    </w:p>
    <w:p w14:paraId="339C71A6" w14:textId="741C2DFF" w:rsidR="005210AD" w:rsidRPr="001E6A79" w:rsidRDefault="005210AD" w:rsidP="005210AD">
      <w:pPr>
        <w:pStyle w:val="BodyText"/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</w:pPr>
      <w:r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Please also indicate which intersection of the Digital Futures research matrix that the project primarily focuses on and how Societal contexts (</w:t>
      </w:r>
      <w:r w:rsidR="00173055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S</w:t>
      </w:r>
      <w:r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mart </w:t>
      </w:r>
      <w:r w:rsidR="00173055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S</w:t>
      </w:r>
      <w:r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ociety</w:t>
      </w:r>
      <w:r w:rsidR="00173055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, D</w:t>
      </w:r>
      <w:r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igitalized </w:t>
      </w:r>
      <w:r w:rsidR="00173055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I</w:t>
      </w:r>
      <w:r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ndustry</w:t>
      </w:r>
      <w:r w:rsidR="00173055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, R</w:t>
      </w:r>
      <w:r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ich and </w:t>
      </w:r>
      <w:r w:rsidR="00173055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H</w:t>
      </w:r>
      <w:r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ealthy </w:t>
      </w:r>
      <w:r w:rsidR="00173055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L</w:t>
      </w:r>
      <w:r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ife and </w:t>
      </w:r>
      <w:r w:rsidR="00173055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E</w:t>
      </w:r>
      <w:r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ducational </w:t>
      </w:r>
      <w:r w:rsidR="00173055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T</w:t>
      </w:r>
      <w:r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ransformation) and scientific research themes (</w:t>
      </w:r>
      <w:r w:rsidR="00173055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T</w:t>
      </w:r>
      <w:r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rust</w:t>
      </w:r>
      <w:r w:rsidR="00173055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, L</w:t>
      </w:r>
      <w:r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earn</w:t>
      </w:r>
      <w:r w:rsidR="00173055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 and</w:t>
      </w:r>
      <w:r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 </w:t>
      </w:r>
      <w:r w:rsidR="00173055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C</w:t>
      </w:r>
      <w:r w:rsidRPr="001E6A79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ooperate). Please indicate which intersection of the Digital Futures research matrix that the project primarily focuses on and how.]</w:t>
      </w:r>
    </w:p>
    <w:p w14:paraId="36BB341B" w14:textId="77777777" w:rsidR="006524AF" w:rsidRPr="00CB2CA6" w:rsidRDefault="006524AF" w:rsidP="006524AF">
      <w:pPr>
        <w:keepNext/>
        <w:keepLines/>
        <w:spacing w:before="240" w:after="240" w:line="260" w:lineRule="atLeast"/>
        <w:outlineLvl w:val="1"/>
        <w:rPr>
          <w:rFonts w:ascii="Arial" w:eastAsia="MS PGothic" w:hAnsi="Arial" w:cs="Times New Roman (CS-rubriker)"/>
          <w:bCs/>
          <w:caps/>
          <w:color w:val="000000"/>
          <w:sz w:val="32"/>
          <w:szCs w:val="26"/>
          <w:lang w:val="en-GB"/>
        </w:rPr>
      </w:pPr>
      <w:r w:rsidRPr="00CB2CA6">
        <w:rPr>
          <w:rFonts w:ascii="Arial" w:eastAsia="MS PGothic" w:hAnsi="Arial" w:cs="Times New Roman (CS-rubriker)"/>
          <w:bCs/>
          <w:caps/>
          <w:color w:val="000000"/>
          <w:sz w:val="32"/>
          <w:szCs w:val="26"/>
          <w:lang w:val="en-GB"/>
        </w:rPr>
        <w:t xml:space="preserve">Strategic relevance </w:t>
      </w:r>
    </w:p>
    <w:p w14:paraId="46CAB62B" w14:textId="6C275FFE" w:rsidR="006524AF" w:rsidRPr="005210AD" w:rsidRDefault="006524AF" w:rsidP="005210AD">
      <w:pPr>
        <w:pStyle w:val="BodyText"/>
        <w:rPr>
          <w:rFonts w:ascii="Arial" w:hAnsi="Arial" w:cs="Arial"/>
          <w:i/>
          <w:color w:val="000000" w:themeColor="text1"/>
          <w:sz w:val="22"/>
          <w:szCs w:val="22"/>
          <w:lang w:val="en-GB"/>
        </w:rPr>
      </w:pPr>
      <w:r w:rsidRPr="005210AD">
        <w:rPr>
          <w:rFonts w:ascii="Arial" w:eastAsia="Arial" w:hAnsi="Arial" w:cs="Arial"/>
          <w:i/>
          <w:color w:val="000000"/>
          <w:sz w:val="22"/>
          <w:szCs w:val="22"/>
          <w:lang w:val="en-GB"/>
        </w:rPr>
        <w:t>[</w:t>
      </w:r>
      <w:r w:rsidR="005210AD" w:rsidRPr="005210AD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Discuss the project’s relation to Digital Futures strategic plan (found here:</w:t>
      </w:r>
      <w:r w:rsidR="005210AD" w:rsidRPr="005210AD">
        <w:rPr>
          <w:rFonts w:ascii="Arial" w:hAnsi="Arial" w:cs="Arial"/>
          <w:sz w:val="22"/>
          <w:szCs w:val="22"/>
          <w:lang w:val="en-GB"/>
        </w:rPr>
        <w:t xml:space="preserve"> </w:t>
      </w:r>
      <w:proofErr w:type="gramStart"/>
      <w:r w:rsidR="005210AD" w:rsidRPr="005210AD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>https://www.digitalfutures.kth.se/wp-content/uploads/2026/05/Digital_Futures_Strategic_Plan_2026-2030_A5-16-pages.pdf )</w:t>
      </w:r>
      <w:proofErr w:type="gramEnd"/>
      <w:r w:rsidR="005210AD" w:rsidRPr="005210AD">
        <w:rPr>
          <w:rFonts w:ascii="Arial" w:hAnsi="Arial" w:cs="Arial"/>
          <w:i/>
          <w:iCs/>
          <w:color w:val="000000" w:themeColor="text1"/>
          <w:sz w:val="22"/>
          <w:szCs w:val="22"/>
          <w:lang w:val="en-GB"/>
        </w:rPr>
        <w:t xml:space="preserve"> as well as </w:t>
      </w:r>
      <w:r w:rsidR="005210AD" w:rsidRPr="005210AD">
        <w:rPr>
          <w:rFonts w:ascii="Arial" w:hAnsi="Arial" w:cs="Arial"/>
          <w:i/>
          <w:color w:val="000000" w:themeColor="text1"/>
          <w:sz w:val="22"/>
          <w:szCs w:val="22"/>
          <w:lang w:val="en-GB"/>
        </w:rPr>
        <w:t>the project’s contributions to KTH strategic pillars (sustainable development, gender equality, digitisation, and internationalisation), both in terms of project composition and expected project outcome.]</w:t>
      </w:r>
    </w:p>
    <w:p w14:paraId="69BB5899" w14:textId="77777777" w:rsidR="006524AF" w:rsidRPr="00CB2CA6" w:rsidRDefault="006524AF" w:rsidP="63ED9FA6">
      <w:pPr>
        <w:keepNext/>
        <w:keepLines/>
        <w:spacing w:before="240" w:after="240" w:line="260" w:lineRule="atLeast"/>
        <w:outlineLvl w:val="1"/>
        <w:rPr>
          <w:rFonts w:ascii="Arial" w:eastAsia="MS PGothic" w:hAnsi="Arial" w:cs="Times New Roman (CS-rubriker)"/>
          <w:caps/>
          <w:color w:val="000000"/>
          <w:sz w:val="32"/>
          <w:szCs w:val="32"/>
          <w:lang w:val="en-GB"/>
        </w:rPr>
      </w:pPr>
      <w:r w:rsidRPr="00CB2CA6">
        <w:rPr>
          <w:rFonts w:ascii="Arial" w:eastAsia="MS PGothic" w:hAnsi="Arial" w:cs="Times New Roman (CS-rubriker)"/>
          <w:caps/>
          <w:color w:val="000000" w:themeColor="text1"/>
          <w:sz w:val="32"/>
          <w:szCs w:val="32"/>
          <w:lang w:val="en-GB"/>
        </w:rPr>
        <w:t>Project team composition and resources</w:t>
      </w:r>
    </w:p>
    <w:p w14:paraId="5342E2A3" w14:textId="77777777" w:rsidR="006524AF" w:rsidRPr="00CB2CA6" w:rsidRDefault="006524AF" w:rsidP="006524AF">
      <w:pPr>
        <w:spacing w:after="240" w:line="260" w:lineRule="atLeast"/>
        <w:rPr>
          <w:rFonts w:ascii="Arial" w:eastAsia="Arial" w:hAnsi="Arial" w:cs="Arial"/>
          <w:i/>
          <w:color w:val="000000"/>
          <w:sz w:val="22"/>
          <w:lang w:val="en-GB"/>
        </w:rPr>
      </w:pPr>
      <w:r w:rsidRPr="00CB2CA6">
        <w:rPr>
          <w:rFonts w:ascii="Arial" w:eastAsia="Arial" w:hAnsi="Arial" w:cs="Arial"/>
          <w:i/>
          <w:color w:val="000000"/>
          <w:sz w:val="22"/>
          <w:lang w:val="en-GB"/>
        </w:rPr>
        <w:t>[Describe each co-PI’s specific contribution to objectives and project plan. Novel cross-disciplinary collaborations. Access to data, testbeds or infrastructure necessary to complete the project.]</w:t>
      </w:r>
    </w:p>
    <w:p w14:paraId="47FD671F" w14:textId="77777777" w:rsidR="006524AF" w:rsidRPr="00CB2CA6" w:rsidRDefault="006524AF" w:rsidP="006524AF">
      <w:pPr>
        <w:keepNext/>
        <w:keepLines/>
        <w:spacing w:before="240" w:after="240" w:line="260" w:lineRule="atLeast"/>
        <w:outlineLvl w:val="1"/>
        <w:rPr>
          <w:rFonts w:ascii="Arial" w:eastAsia="MS PGothic" w:hAnsi="Arial" w:cs="Times New Roman (CS-rubriker)"/>
          <w:bCs/>
          <w:caps/>
          <w:color w:val="000000"/>
          <w:sz w:val="32"/>
          <w:szCs w:val="26"/>
          <w:lang w:val="en-GB"/>
        </w:rPr>
      </w:pPr>
      <w:r w:rsidRPr="00CB2CA6">
        <w:rPr>
          <w:rFonts w:ascii="Arial" w:eastAsia="MS PGothic" w:hAnsi="Arial" w:cs="Times New Roman (CS-rubriker)"/>
          <w:bCs/>
          <w:caps/>
          <w:color w:val="000000"/>
          <w:sz w:val="32"/>
          <w:szCs w:val="26"/>
          <w:lang w:val="en-GB"/>
        </w:rPr>
        <w:t>References</w:t>
      </w:r>
    </w:p>
    <w:p w14:paraId="5F69FD48" w14:textId="77777777" w:rsidR="006524AF" w:rsidRPr="00CB2CA6" w:rsidRDefault="006524AF" w:rsidP="006524AF">
      <w:pPr>
        <w:spacing w:after="240" w:line="260" w:lineRule="atLeast"/>
        <w:rPr>
          <w:rFonts w:ascii="Arial" w:eastAsia="Arial" w:hAnsi="Arial" w:cs="Arial"/>
          <w:i/>
          <w:color w:val="000000"/>
          <w:sz w:val="22"/>
          <w:lang w:val="en-GB"/>
        </w:rPr>
      </w:pPr>
      <w:r w:rsidRPr="00CB2CA6">
        <w:rPr>
          <w:rFonts w:ascii="Arial" w:eastAsia="Arial" w:hAnsi="Arial" w:cs="Arial"/>
          <w:i/>
          <w:color w:val="000000"/>
          <w:sz w:val="22"/>
          <w:lang w:val="en-GB"/>
        </w:rPr>
        <w:t>[List of references discussed in the proposal.]</w:t>
      </w:r>
    </w:p>
    <w:p w14:paraId="00269804" w14:textId="7F838E7D" w:rsidR="006524AF" w:rsidRPr="000E64C4" w:rsidRDefault="000E64C4" w:rsidP="006524AF">
      <w:pPr>
        <w:keepNext/>
        <w:keepLines/>
        <w:spacing w:before="240" w:after="240" w:line="260" w:lineRule="atLeast"/>
        <w:outlineLvl w:val="1"/>
        <w:rPr>
          <w:rFonts w:ascii="Arial" w:eastAsia="MS PGothic" w:hAnsi="Arial" w:cs="Arial"/>
          <w:caps/>
          <w:color w:val="000000"/>
          <w:sz w:val="44"/>
          <w:szCs w:val="36"/>
          <w:lang w:val="en-GB"/>
        </w:rPr>
      </w:pPr>
      <w:r w:rsidRPr="000E64C4">
        <w:rPr>
          <w:rFonts w:ascii="Arial" w:eastAsia="Arial" w:hAnsi="Arial" w:cs="Arial"/>
          <w:color w:val="000000"/>
          <w:sz w:val="32"/>
          <w:szCs w:val="24"/>
          <w:lang w:val="en-GB"/>
        </w:rPr>
        <w:t>CVs</w:t>
      </w:r>
    </w:p>
    <w:p w14:paraId="63A2714C" w14:textId="47161C56" w:rsidR="006524AF" w:rsidRDefault="006524AF" w:rsidP="006524AF">
      <w:pPr>
        <w:spacing w:after="240" w:line="260" w:lineRule="atLeast"/>
        <w:rPr>
          <w:rFonts w:ascii="Arial" w:eastAsia="Arial" w:hAnsi="Arial" w:cs="Arial"/>
          <w:i/>
          <w:iCs/>
          <w:color w:val="000000"/>
          <w:sz w:val="22"/>
          <w:lang w:val="en-GB"/>
        </w:rPr>
      </w:pPr>
      <w:r w:rsidRPr="00CB2CA6">
        <w:rPr>
          <w:rFonts w:ascii="Arial" w:eastAsia="Arial" w:hAnsi="Arial" w:cs="Arial"/>
          <w:i/>
          <w:iCs/>
          <w:color w:val="000000"/>
          <w:sz w:val="22"/>
          <w:lang w:val="en-GB"/>
        </w:rPr>
        <w:t>[two-page CV per PI.]</w:t>
      </w:r>
    </w:p>
    <w:p w14:paraId="3BE55C4F" w14:textId="0640C065" w:rsidR="00536704" w:rsidRDefault="00536704" w:rsidP="00536704">
      <w:pPr>
        <w:keepNext/>
        <w:keepLines/>
        <w:spacing w:before="240" w:after="240" w:line="260" w:lineRule="atLeast"/>
        <w:outlineLvl w:val="1"/>
        <w:rPr>
          <w:rFonts w:ascii="Arial" w:eastAsia="MS PGothic" w:hAnsi="Arial" w:cs="Times New Roman (CS-rubriker)"/>
          <w:bCs/>
          <w:caps/>
          <w:color w:val="000000"/>
          <w:sz w:val="32"/>
          <w:szCs w:val="26"/>
          <w:lang w:val="en-GB"/>
        </w:rPr>
      </w:pPr>
      <w:r>
        <w:rPr>
          <w:rFonts w:ascii="Arial" w:eastAsia="MS PGothic" w:hAnsi="Arial" w:cs="Times New Roman (CS-rubriker)"/>
          <w:bCs/>
          <w:caps/>
          <w:color w:val="000000"/>
          <w:sz w:val="32"/>
          <w:szCs w:val="26"/>
          <w:lang w:val="en-GB"/>
        </w:rPr>
        <w:lastRenderedPageBreak/>
        <w:t>Letter of Intent</w:t>
      </w:r>
    </w:p>
    <w:p w14:paraId="51815893" w14:textId="0FA046A3" w:rsidR="00536704" w:rsidRPr="00536704" w:rsidRDefault="00536704" w:rsidP="00536704">
      <w:pPr>
        <w:spacing w:after="240" w:line="260" w:lineRule="atLeast"/>
        <w:rPr>
          <w:rFonts w:ascii="Arial" w:eastAsia="Arial" w:hAnsi="Arial" w:cs="Arial"/>
          <w:i/>
          <w:color w:val="000000"/>
          <w:sz w:val="22"/>
          <w:lang w:val="en-GB"/>
        </w:rPr>
      </w:pPr>
      <w:r w:rsidRPr="00CB2CA6">
        <w:rPr>
          <w:rFonts w:ascii="Arial" w:eastAsia="Arial" w:hAnsi="Arial" w:cs="Arial"/>
          <w:i/>
          <w:color w:val="000000"/>
          <w:sz w:val="22"/>
          <w:lang w:val="en-GB"/>
        </w:rPr>
        <w:t>[L</w:t>
      </w:r>
      <w:r>
        <w:rPr>
          <w:rFonts w:ascii="Arial" w:eastAsia="Arial" w:hAnsi="Arial" w:cs="Arial"/>
          <w:i/>
          <w:color w:val="000000"/>
          <w:sz w:val="22"/>
          <w:lang w:val="en-GB"/>
        </w:rPr>
        <w:t>etter of Intent from partner confirming their support and commitment to the project</w:t>
      </w:r>
      <w:r w:rsidRPr="00CB2CA6">
        <w:rPr>
          <w:rFonts w:ascii="Arial" w:eastAsia="Arial" w:hAnsi="Arial" w:cs="Arial"/>
          <w:i/>
          <w:color w:val="000000"/>
          <w:sz w:val="22"/>
          <w:lang w:val="en-GB"/>
        </w:rPr>
        <w:t>.]</w:t>
      </w:r>
    </w:p>
    <w:p w14:paraId="0C00C781" w14:textId="29780CAB" w:rsidR="00536704" w:rsidRDefault="00536704" w:rsidP="00536704">
      <w:pPr>
        <w:keepNext/>
        <w:keepLines/>
        <w:spacing w:before="240" w:after="240" w:line="260" w:lineRule="atLeast"/>
        <w:outlineLvl w:val="1"/>
        <w:rPr>
          <w:rFonts w:ascii="Arial" w:eastAsia="MS PGothic" w:hAnsi="Arial" w:cs="Times New Roman (CS-rubriker)"/>
          <w:bCs/>
          <w:caps/>
          <w:color w:val="000000"/>
          <w:sz w:val="32"/>
          <w:szCs w:val="26"/>
          <w:lang w:val="en-GB"/>
        </w:rPr>
      </w:pPr>
      <w:r>
        <w:rPr>
          <w:rFonts w:ascii="Arial" w:eastAsia="MS PGothic" w:hAnsi="Arial" w:cs="Times New Roman (CS-rubriker)"/>
          <w:bCs/>
          <w:caps/>
          <w:color w:val="000000"/>
          <w:sz w:val="32"/>
          <w:szCs w:val="26"/>
          <w:lang w:val="en-GB"/>
        </w:rPr>
        <w:t>Data management plan</w:t>
      </w:r>
    </w:p>
    <w:p w14:paraId="37257729" w14:textId="6354CBAA" w:rsidR="00536704" w:rsidRPr="00536704" w:rsidRDefault="00536704" w:rsidP="00536704">
      <w:pPr>
        <w:spacing w:after="240" w:line="260" w:lineRule="atLeast"/>
        <w:rPr>
          <w:rFonts w:ascii="Arial" w:eastAsia="Arial" w:hAnsi="Arial" w:cs="Arial"/>
          <w:i/>
          <w:color w:val="000000"/>
          <w:sz w:val="22"/>
          <w:lang w:val="en-GB"/>
        </w:rPr>
      </w:pPr>
      <w:r w:rsidRPr="00CB2CA6">
        <w:rPr>
          <w:rFonts w:ascii="Arial" w:eastAsia="Arial" w:hAnsi="Arial" w:cs="Arial"/>
          <w:i/>
          <w:color w:val="000000"/>
          <w:sz w:val="22"/>
          <w:lang w:val="en-GB"/>
        </w:rPr>
        <w:t>[</w:t>
      </w:r>
      <w:r w:rsidR="00211366">
        <w:rPr>
          <w:rFonts w:ascii="Arial" w:eastAsia="Arial" w:hAnsi="Arial" w:cs="Arial"/>
          <w:i/>
          <w:color w:val="000000"/>
          <w:sz w:val="22"/>
          <w:lang w:val="en-GB"/>
        </w:rPr>
        <w:t xml:space="preserve">Each project is expected to set up a data management plan in the beginning of the project] </w:t>
      </w:r>
    </w:p>
    <w:p w14:paraId="4BB27BF0" w14:textId="77777777" w:rsidR="00536704" w:rsidRPr="00CB2CA6" w:rsidRDefault="00536704" w:rsidP="00536704">
      <w:pPr>
        <w:keepNext/>
        <w:keepLines/>
        <w:spacing w:before="240" w:after="240" w:line="260" w:lineRule="atLeast"/>
        <w:outlineLvl w:val="1"/>
        <w:rPr>
          <w:rFonts w:ascii="Arial" w:eastAsia="MS PGothic" w:hAnsi="Arial" w:cs="Times New Roman (CS-rubriker)"/>
          <w:bCs/>
          <w:caps/>
          <w:color w:val="000000"/>
          <w:sz w:val="32"/>
          <w:szCs w:val="26"/>
          <w:lang w:val="en-GB"/>
        </w:rPr>
      </w:pPr>
    </w:p>
    <w:p w14:paraId="6F5F73FD" w14:textId="77777777" w:rsidR="006524AF" w:rsidRPr="00CB2CA6" w:rsidRDefault="006524AF" w:rsidP="001741B3">
      <w:pPr>
        <w:rPr>
          <w:lang w:val="en-GB"/>
        </w:rPr>
      </w:pPr>
    </w:p>
    <w:sectPr w:rsidR="006524AF" w:rsidRPr="00CB2C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6C271B" w14:textId="77777777" w:rsidR="004C4EA8" w:rsidRDefault="004C4EA8" w:rsidP="00AB37AC">
      <w:r>
        <w:separator/>
      </w:r>
    </w:p>
  </w:endnote>
  <w:endnote w:type="continuationSeparator" w:id="0">
    <w:p w14:paraId="5663A64D" w14:textId="77777777" w:rsidR="004C4EA8" w:rsidRDefault="004C4EA8" w:rsidP="00AB3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 (CS-rubriker)">
    <w:altName w:val="Times New Roman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8A37AD" w14:textId="77777777" w:rsidR="00AB37AC" w:rsidRDefault="00AB37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03C2A7" w14:textId="77777777" w:rsidR="00AB37AC" w:rsidRDefault="00AB37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100272" w14:textId="77777777" w:rsidR="00AB37AC" w:rsidRDefault="00AB37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27DC37" w14:textId="77777777" w:rsidR="004C4EA8" w:rsidRDefault="004C4EA8" w:rsidP="00AB37AC">
      <w:r>
        <w:separator/>
      </w:r>
    </w:p>
  </w:footnote>
  <w:footnote w:type="continuationSeparator" w:id="0">
    <w:p w14:paraId="3D533150" w14:textId="77777777" w:rsidR="004C4EA8" w:rsidRDefault="004C4EA8" w:rsidP="00AB3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05E39B" w14:textId="77777777" w:rsidR="00AB37AC" w:rsidRDefault="00AB37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24B6E5" w14:textId="77777777" w:rsidR="00AB37AC" w:rsidRDefault="00AB37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FBF49C" w14:textId="77777777" w:rsidR="00AB37AC" w:rsidRDefault="00AB37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E"/>
    <w:multiLevelType w:val="singleLevel"/>
    <w:tmpl w:val="1D48B7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54C201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31A869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6986C5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BA340F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E03FDF"/>
    <w:multiLevelType w:val="multilevel"/>
    <w:tmpl w:val="2408B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4736F6"/>
    <w:multiLevelType w:val="multilevel"/>
    <w:tmpl w:val="80329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146CC4"/>
    <w:multiLevelType w:val="multilevel"/>
    <w:tmpl w:val="C884F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346858"/>
    <w:multiLevelType w:val="multilevel"/>
    <w:tmpl w:val="65F4A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024093"/>
    <w:multiLevelType w:val="multilevel"/>
    <w:tmpl w:val="1B18D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272A27"/>
    <w:multiLevelType w:val="hybridMultilevel"/>
    <w:tmpl w:val="5ED69CEA"/>
    <w:lvl w:ilvl="0" w:tplc="E2927C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887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7EF980">
      <w:start w:val="1"/>
      <w:numFmt w:val="bullet"/>
      <w:pStyle w:val="List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5A78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0883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EA26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EC9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D082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225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C00C9"/>
    <w:multiLevelType w:val="multilevel"/>
    <w:tmpl w:val="83A03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4441C0"/>
    <w:multiLevelType w:val="multilevel"/>
    <w:tmpl w:val="481CE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610BF1"/>
    <w:multiLevelType w:val="multilevel"/>
    <w:tmpl w:val="9A4E4CEC"/>
    <w:lvl w:ilvl="0">
      <w:start w:val="1"/>
      <w:numFmt w:val="decimal"/>
      <w:pStyle w:val="KTHNumreradlistaNumreradlista"/>
      <w:lvlText w:val="%1."/>
      <w:lvlJc w:val="left"/>
      <w:pPr>
        <w:ind w:left="360" w:hanging="3"/>
      </w:pPr>
      <w:rPr>
        <w:rFonts w:hint="default"/>
      </w:rPr>
    </w:lvl>
    <w:lvl w:ilvl="1">
      <w:start w:val="1"/>
      <w:numFmt w:val="lowerLetter"/>
      <w:pStyle w:val="KTHNumreradlista2Numreradlista2"/>
      <w:lvlText w:val="%2."/>
      <w:lvlJc w:val="left"/>
      <w:pPr>
        <w:ind w:left="1077" w:firstLine="0"/>
      </w:pPr>
      <w:rPr>
        <w:rFonts w:hint="default"/>
      </w:rPr>
    </w:lvl>
    <w:lvl w:ilvl="2">
      <w:start w:val="1"/>
      <w:numFmt w:val="lowerRoman"/>
      <w:pStyle w:val="KTHNumreradlista3Numreradlista3"/>
      <w:lvlText w:val="%3."/>
      <w:lvlJc w:val="left"/>
      <w:pPr>
        <w:ind w:left="1979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485177B"/>
    <w:multiLevelType w:val="multilevel"/>
    <w:tmpl w:val="32C40BC8"/>
    <w:lvl w:ilvl="0">
      <w:start w:val="1"/>
      <w:numFmt w:val="bullet"/>
      <w:pStyle w:val="KTHPunktlistaPunktlista"/>
      <w:lvlText w:val=""/>
      <w:lvlJc w:val="left"/>
      <w:pPr>
        <w:ind w:left="360" w:hanging="3"/>
      </w:pPr>
      <w:rPr>
        <w:rFonts w:ascii="Symbol" w:hAnsi="Symbol" w:hint="default"/>
        <w:color w:val="auto"/>
      </w:rPr>
    </w:lvl>
    <w:lvl w:ilvl="1">
      <w:start w:val="1"/>
      <w:numFmt w:val="bullet"/>
      <w:pStyle w:val="KTHPunktlista2Punktlista2"/>
      <w:lvlText w:val="o"/>
      <w:lvlJc w:val="left"/>
      <w:pPr>
        <w:tabs>
          <w:tab w:val="num" w:pos="1077"/>
        </w:tabs>
        <w:ind w:left="1077" w:firstLine="0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KTHPunktlista3Punktlista3"/>
      <w:lvlText w:val=""/>
      <w:lvlJc w:val="left"/>
      <w:pPr>
        <w:ind w:left="1979" w:firstLine="0"/>
      </w:pPr>
      <w:rPr>
        <w:rFonts w:ascii="Wingdings" w:hAnsi="Wingdings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587364E"/>
    <w:multiLevelType w:val="multilevel"/>
    <w:tmpl w:val="1BA4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A40E0F"/>
    <w:multiLevelType w:val="multilevel"/>
    <w:tmpl w:val="11EE27CE"/>
    <w:lvl w:ilvl="0">
      <w:start w:val="1"/>
      <w:numFmt w:val="decimal"/>
      <w:pStyle w:val="KTH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TH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TH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THnRubri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6894463F"/>
    <w:multiLevelType w:val="multilevel"/>
    <w:tmpl w:val="201C5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37548C"/>
    <w:multiLevelType w:val="multilevel"/>
    <w:tmpl w:val="72940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6836B9"/>
    <w:multiLevelType w:val="multilevel"/>
    <w:tmpl w:val="0F1C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4D14AE"/>
    <w:multiLevelType w:val="hybridMultilevel"/>
    <w:tmpl w:val="2DA8DC40"/>
    <w:lvl w:ilvl="0" w:tplc="E8F49202">
      <w:start w:val="1"/>
      <w:numFmt w:val="bullet"/>
      <w:pStyle w:val="List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130204037">
    <w:abstractNumId w:val="13"/>
  </w:num>
  <w:num w:numId="2" w16cid:durableId="1629580609">
    <w:abstractNumId w:val="1"/>
  </w:num>
  <w:num w:numId="3" w16cid:durableId="1507012444">
    <w:abstractNumId w:val="0"/>
  </w:num>
  <w:num w:numId="4" w16cid:durableId="1715421590">
    <w:abstractNumId w:val="14"/>
  </w:num>
  <w:num w:numId="5" w16cid:durableId="466895567">
    <w:abstractNumId w:val="3"/>
  </w:num>
  <w:num w:numId="6" w16cid:durableId="211617532">
    <w:abstractNumId w:val="2"/>
  </w:num>
  <w:num w:numId="7" w16cid:durableId="1763839964">
    <w:abstractNumId w:val="4"/>
  </w:num>
  <w:num w:numId="8" w16cid:durableId="1451125407">
    <w:abstractNumId w:val="10"/>
  </w:num>
  <w:num w:numId="9" w16cid:durableId="21128206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924232">
    <w:abstractNumId w:val="20"/>
  </w:num>
  <w:num w:numId="11" w16cid:durableId="79258994">
    <w:abstractNumId w:val="16"/>
  </w:num>
  <w:num w:numId="12" w16cid:durableId="208609144">
    <w:abstractNumId w:val="13"/>
    <w:lvlOverride w:ilvl="0">
      <w:lvl w:ilvl="0">
        <w:start w:val="1"/>
        <w:numFmt w:val="decimal"/>
        <w:pStyle w:val="KTHNumreradlistaNumreradlista"/>
        <w:lvlText w:val="%1."/>
        <w:lvlJc w:val="left"/>
        <w:pPr>
          <w:ind w:left="360" w:hanging="3"/>
        </w:pPr>
        <w:rPr>
          <w:rFonts w:hint="default"/>
        </w:rPr>
      </w:lvl>
    </w:lvlOverride>
    <w:lvlOverride w:ilvl="1">
      <w:lvl w:ilvl="1">
        <w:start w:val="1"/>
        <w:numFmt w:val="lowerLetter"/>
        <w:pStyle w:val="KTHNumreradlista2Numreradlista2"/>
        <w:lvlText w:val="%2."/>
        <w:lvlJc w:val="left"/>
        <w:pPr>
          <w:tabs>
            <w:tab w:val="num" w:pos="1077"/>
          </w:tabs>
          <w:ind w:left="1077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pStyle w:val="KTHNumreradlista3Numreradlista3"/>
        <w:lvlText w:val="%3."/>
        <w:lvlJc w:val="left"/>
        <w:pPr>
          <w:ind w:left="357" w:firstLine="1622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3" w16cid:durableId="535235311">
    <w:abstractNumId w:val="7"/>
  </w:num>
  <w:num w:numId="14" w16cid:durableId="1949123275">
    <w:abstractNumId w:val="9"/>
  </w:num>
  <w:num w:numId="15" w16cid:durableId="1078407170">
    <w:abstractNumId w:val="8"/>
  </w:num>
  <w:num w:numId="16" w16cid:durableId="661929721">
    <w:abstractNumId w:val="18"/>
  </w:num>
  <w:num w:numId="17" w16cid:durableId="2059082377">
    <w:abstractNumId w:val="5"/>
  </w:num>
  <w:num w:numId="18" w16cid:durableId="720593209">
    <w:abstractNumId w:val="15"/>
  </w:num>
  <w:num w:numId="19" w16cid:durableId="1990403877">
    <w:abstractNumId w:val="6"/>
  </w:num>
  <w:num w:numId="20" w16cid:durableId="1595936180">
    <w:abstractNumId w:val="17"/>
  </w:num>
  <w:num w:numId="21" w16cid:durableId="2118402733">
    <w:abstractNumId w:val="19"/>
  </w:num>
  <w:num w:numId="22" w16cid:durableId="521750698">
    <w:abstractNumId w:val="11"/>
  </w:num>
  <w:num w:numId="23" w16cid:durableId="284847431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removePersonalInformation/>
  <w:removeDateAndTime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3A5"/>
    <w:rsid w:val="00031FDF"/>
    <w:rsid w:val="00037A26"/>
    <w:rsid w:val="00050D93"/>
    <w:rsid w:val="00057ED5"/>
    <w:rsid w:val="00084DDF"/>
    <w:rsid w:val="000879C0"/>
    <w:rsid w:val="000979BB"/>
    <w:rsid w:val="000A6465"/>
    <w:rsid w:val="000A749C"/>
    <w:rsid w:val="000B2838"/>
    <w:rsid w:val="000B330D"/>
    <w:rsid w:val="000B4D37"/>
    <w:rsid w:val="000B7A56"/>
    <w:rsid w:val="000D27B9"/>
    <w:rsid w:val="000E0B56"/>
    <w:rsid w:val="000E64C4"/>
    <w:rsid w:val="000F0D78"/>
    <w:rsid w:val="000F21FA"/>
    <w:rsid w:val="000F22BB"/>
    <w:rsid w:val="00120369"/>
    <w:rsid w:val="00125073"/>
    <w:rsid w:val="0012729D"/>
    <w:rsid w:val="001300B9"/>
    <w:rsid w:val="00131868"/>
    <w:rsid w:val="00137676"/>
    <w:rsid w:val="0014710D"/>
    <w:rsid w:val="00150804"/>
    <w:rsid w:val="00150E2F"/>
    <w:rsid w:val="001538F3"/>
    <w:rsid w:val="00156BF5"/>
    <w:rsid w:val="001621F9"/>
    <w:rsid w:val="00173055"/>
    <w:rsid w:val="001741B3"/>
    <w:rsid w:val="00185760"/>
    <w:rsid w:val="0018642A"/>
    <w:rsid w:val="001865BC"/>
    <w:rsid w:val="00190E11"/>
    <w:rsid w:val="001A10C4"/>
    <w:rsid w:val="001B6BB6"/>
    <w:rsid w:val="001C07DD"/>
    <w:rsid w:val="001C197A"/>
    <w:rsid w:val="001C44A5"/>
    <w:rsid w:val="001D1999"/>
    <w:rsid w:val="001D3D5A"/>
    <w:rsid w:val="001D56B0"/>
    <w:rsid w:val="001E6A79"/>
    <w:rsid w:val="001F3547"/>
    <w:rsid w:val="001F53D8"/>
    <w:rsid w:val="00211366"/>
    <w:rsid w:val="002223D0"/>
    <w:rsid w:val="00237282"/>
    <w:rsid w:val="0023743F"/>
    <w:rsid w:val="002466D6"/>
    <w:rsid w:val="00253927"/>
    <w:rsid w:val="002662EC"/>
    <w:rsid w:val="0029572A"/>
    <w:rsid w:val="002A115A"/>
    <w:rsid w:val="002B6DFF"/>
    <w:rsid w:val="002D586E"/>
    <w:rsid w:val="002E1967"/>
    <w:rsid w:val="002E47D4"/>
    <w:rsid w:val="002E6090"/>
    <w:rsid w:val="002E6418"/>
    <w:rsid w:val="002F2C03"/>
    <w:rsid w:val="0030446F"/>
    <w:rsid w:val="00304B2F"/>
    <w:rsid w:val="00310604"/>
    <w:rsid w:val="00336248"/>
    <w:rsid w:val="003365E5"/>
    <w:rsid w:val="00343E27"/>
    <w:rsid w:val="00352BBF"/>
    <w:rsid w:val="0036147A"/>
    <w:rsid w:val="00377A14"/>
    <w:rsid w:val="00383258"/>
    <w:rsid w:val="003932AA"/>
    <w:rsid w:val="00394FF6"/>
    <w:rsid w:val="0039616F"/>
    <w:rsid w:val="003A221F"/>
    <w:rsid w:val="003B55F6"/>
    <w:rsid w:val="003C0F92"/>
    <w:rsid w:val="003C6E12"/>
    <w:rsid w:val="003D5E50"/>
    <w:rsid w:val="003E7862"/>
    <w:rsid w:val="003F770F"/>
    <w:rsid w:val="004079A3"/>
    <w:rsid w:val="00411192"/>
    <w:rsid w:val="00417715"/>
    <w:rsid w:val="0042767F"/>
    <w:rsid w:val="00435F42"/>
    <w:rsid w:val="0043611E"/>
    <w:rsid w:val="004421FC"/>
    <w:rsid w:val="00443DD1"/>
    <w:rsid w:val="00445DBA"/>
    <w:rsid w:val="004551B6"/>
    <w:rsid w:val="00455365"/>
    <w:rsid w:val="00457A41"/>
    <w:rsid w:val="00461B44"/>
    <w:rsid w:val="0048132F"/>
    <w:rsid w:val="00481350"/>
    <w:rsid w:val="00483826"/>
    <w:rsid w:val="00484AB4"/>
    <w:rsid w:val="00486073"/>
    <w:rsid w:val="00496FE4"/>
    <w:rsid w:val="004A0D4C"/>
    <w:rsid w:val="004A3440"/>
    <w:rsid w:val="004B3394"/>
    <w:rsid w:val="004B4392"/>
    <w:rsid w:val="004B4613"/>
    <w:rsid w:val="004B4B56"/>
    <w:rsid w:val="004C22F1"/>
    <w:rsid w:val="004C4EA8"/>
    <w:rsid w:val="004D1091"/>
    <w:rsid w:val="004D64D9"/>
    <w:rsid w:val="004D7E6E"/>
    <w:rsid w:val="004E465B"/>
    <w:rsid w:val="004F13D2"/>
    <w:rsid w:val="004F684C"/>
    <w:rsid w:val="004F776D"/>
    <w:rsid w:val="004F7812"/>
    <w:rsid w:val="005043A3"/>
    <w:rsid w:val="0050576B"/>
    <w:rsid w:val="00507484"/>
    <w:rsid w:val="00507D36"/>
    <w:rsid w:val="0051655B"/>
    <w:rsid w:val="00516DE4"/>
    <w:rsid w:val="005210AD"/>
    <w:rsid w:val="00523FF5"/>
    <w:rsid w:val="00527479"/>
    <w:rsid w:val="00536704"/>
    <w:rsid w:val="00537D8F"/>
    <w:rsid w:val="00544AD7"/>
    <w:rsid w:val="00547786"/>
    <w:rsid w:val="00547E65"/>
    <w:rsid w:val="00552B11"/>
    <w:rsid w:val="00566B6A"/>
    <w:rsid w:val="00573441"/>
    <w:rsid w:val="0057553D"/>
    <w:rsid w:val="00583207"/>
    <w:rsid w:val="00583FED"/>
    <w:rsid w:val="00584F99"/>
    <w:rsid w:val="00596954"/>
    <w:rsid w:val="00596F61"/>
    <w:rsid w:val="00597F91"/>
    <w:rsid w:val="005A17B1"/>
    <w:rsid w:val="005A2174"/>
    <w:rsid w:val="005A5CD8"/>
    <w:rsid w:val="005C1BF5"/>
    <w:rsid w:val="005C2EC6"/>
    <w:rsid w:val="005C48F4"/>
    <w:rsid w:val="005C6CA3"/>
    <w:rsid w:val="005D14C5"/>
    <w:rsid w:val="005D406D"/>
    <w:rsid w:val="005E36E9"/>
    <w:rsid w:val="00610243"/>
    <w:rsid w:val="00611DEC"/>
    <w:rsid w:val="00617B12"/>
    <w:rsid w:val="006223C1"/>
    <w:rsid w:val="00640ED5"/>
    <w:rsid w:val="006524AF"/>
    <w:rsid w:val="006574CC"/>
    <w:rsid w:val="00666537"/>
    <w:rsid w:val="006741D8"/>
    <w:rsid w:val="00677227"/>
    <w:rsid w:val="006776A9"/>
    <w:rsid w:val="00677A65"/>
    <w:rsid w:val="00682A65"/>
    <w:rsid w:val="00687596"/>
    <w:rsid w:val="00687EE5"/>
    <w:rsid w:val="00692F45"/>
    <w:rsid w:val="00694024"/>
    <w:rsid w:val="006A421C"/>
    <w:rsid w:val="006A4DA0"/>
    <w:rsid w:val="006C2291"/>
    <w:rsid w:val="006C3154"/>
    <w:rsid w:val="006C59A9"/>
    <w:rsid w:val="006D611E"/>
    <w:rsid w:val="006F748D"/>
    <w:rsid w:val="00703199"/>
    <w:rsid w:val="00706BDA"/>
    <w:rsid w:val="00710125"/>
    <w:rsid w:val="00722514"/>
    <w:rsid w:val="007239E9"/>
    <w:rsid w:val="0072535D"/>
    <w:rsid w:val="00726DFB"/>
    <w:rsid w:val="00740268"/>
    <w:rsid w:val="00743A60"/>
    <w:rsid w:val="00750959"/>
    <w:rsid w:val="007645E9"/>
    <w:rsid w:val="00773381"/>
    <w:rsid w:val="00775FEA"/>
    <w:rsid w:val="007835A7"/>
    <w:rsid w:val="00784188"/>
    <w:rsid w:val="00790910"/>
    <w:rsid w:val="00792464"/>
    <w:rsid w:val="00796E77"/>
    <w:rsid w:val="007A428E"/>
    <w:rsid w:val="007C0EED"/>
    <w:rsid w:val="007C43A5"/>
    <w:rsid w:val="007C7A72"/>
    <w:rsid w:val="007D0976"/>
    <w:rsid w:val="007D11A8"/>
    <w:rsid w:val="007D1BD9"/>
    <w:rsid w:val="007E4EA5"/>
    <w:rsid w:val="007E6CCC"/>
    <w:rsid w:val="007E7FF0"/>
    <w:rsid w:val="007F3C19"/>
    <w:rsid w:val="007F5367"/>
    <w:rsid w:val="007F6527"/>
    <w:rsid w:val="007F729D"/>
    <w:rsid w:val="00825507"/>
    <w:rsid w:val="00831691"/>
    <w:rsid w:val="008438BA"/>
    <w:rsid w:val="00845CE5"/>
    <w:rsid w:val="00854AC4"/>
    <w:rsid w:val="00863257"/>
    <w:rsid w:val="00864F13"/>
    <w:rsid w:val="00873303"/>
    <w:rsid w:val="008815CA"/>
    <w:rsid w:val="008822FA"/>
    <w:rsid w:val="0088601D"/>
    <w:rsid w:val="008918A9"/>
    <w:rsid w:val="008938C8"/>
    <w:rsid w:val="00895A9D"/>
    <w:rsid w:val="008964E8"/>
    <w:rsid w:val="00896A1B"/>
    <w:rsid w:val="00896BCF"/>
    <w:rsid w:val="008A70EB"/>
    <w:rsid w:val="008C0F25"/>
    <w:rsid w:val="008D25CA"/>
    <w:rsid w:val="008D3616"/>
    <w:rsid w:val="008E4593"/>
    <w:rsid w:val="008E4A4C"/>
    <w:rsid w:val="008F0593"/>
    <w:rsid w:val="008F2C8D"/>
    <w:rsid w:val="00914FD3"/>
    <w:rsid w:val="00922FFA"/>
    <w:rsid w:val="00923193"/>
    <w:rsid w:val="009361E7"/>
    <w:rsid w:val="009363A3"/>
    <w:rsid w:val="0094132F"/>
    <w:rsid w:val="00956F6C"/>
    <w:rsid w:val="00963A7B"/>
    <w:rsid w:val="00965C4B"/>
    <w:rsid w:val="00981197"/>
    <w:rsid w:val="00997DCF"/>
    <w:rsid w:val="009A3428"/>
    <w:rsid w:val="009A4BA1"/>
    <w:rsid w:val="009A59C3"/>
    <w:rsid w:val="009A5BD1"/>
    <w:rsid w:val="009B3C64"/>
    <w:rsid w:val="009B68FE"/>
    <w:rsid w:val="009B7287"/>
    <w:rsid w:val="009B7987"/>
    <w:rsid w:val="009C0754"/>
    <w:rsid w:val="009C3D17"/>
    <w:rsid w:val="009D2477"/>
    <w:rsid w:val="009D67B4"/>
    <w:rsid w:val="009E117C"/>
    <w:rsid w:val="009E7F7E"/>
    <w:rsid w:val="00A11A4B"/>
    <w:rsid w:val="00A21EFA"/>
    <w:rsid w:val="00A26AD9"/>
    <w:rsid w:val="00A37248"/>
    <w:rsid w:val="00A40A19"/>
    <w:rsid w:val="00A457D2"/>
    <w:rsid w:val="00A506FD"/>
    <w:rsid w:val="00A56EB7"/>
    <w:rsid w:val="00A729BE"/>
    <w:rsid w:val="00A74BE8"/>
    <w:rsid w:val="00A764AF"/>
    <w:rsid w:val="00A77340"/>
    <w:rsid w:val="00A8084D"/>
    <w:rsid w:val="00A833EA"/>
    <w:rsid w:val="00A93869"/>
    <w:rsid w:val="00AA3946"/>
    <w:rsid w:val="00AA71CC"/>
    <w:rsid w:val="00AB37AC"/>
    <w:rsid w:val="00AC341C"/>
    <w:rsid w:val="00AD5B1E"/>
    <w:rsid w:val="00AE4193"/>
    <w:rsid w:val="00AE4FA1"/>
    <w:rsid w:val="00AF0371"/>
    <w:rsid w:val="00AF1672"/>
    <w:rsid w:val="00AF2F84"/>
    <w:rsid w:val="00AF3708"/>
    <w:rsid w:val="00AF4430"/>
    <w:rsid w:val="00B02309"/>
    <w:rsid w:val="00B10370"/>
    <w:rsid w:val="00B20431"/>
    <w:rsid w:val="00B22888"/>
    <w:rsid w:val="00B32623"/>
    <w:rsid w:val="00B33848"/>
    <w:rsid w:val="00B35FA8"/>
    <w:rsid w:val="00B4029F"/>
    <w:rsid w:val="00B411DA"/>
    <w:rsid w:val="00B415B4"/>
    <w:rsid w:val="00B441C2"/>
    <w:rsid w:val="00B46A42"/>
    <w:rsid w:val="00B5121A"/>
    <w:rsid w:val="00B535D4"/>
    <w:rsid w:val="00B548AC"/>
    <w:rsid w:val="00B629A9"/>
    <w:rsid w:val="00B67DEB"/>
    <w:rsid w:val="00B7714D"/>
    <w:rsid w:val="00B83B49"/>
    <w:rsid w:val="00B90528"/>
    <w:rsid w:val="00B96873"/>
    <w:rsid w:val="00BA6F3D"/>
    <w:rsid w:val="00BB1342"/>
    <w:rsid w:val="00BC526F"/>
    <w:rsid w:val="00BC64D7"/>
    <w:rsid w:val="00BC7DF3"/>
    <w:rsid w:val="00BD065D"/>
    <w:rsid w:val="00BD10EE"/>
    <w:rsid w:val="00C064A5"/>
    <w:rsid w:val="00C06690"/>
    <w:rsid w:val="00C07F03"/>
    <w:rsid w:val="00C169FE"/>
    <w:rsid w:val="00C16BA9"/>
    <w:rsid w:val="00C304E7"/>
    <w:rsid w:val="00C33F81"/>
    <w:rsid w:val="00C340CB"/>
    <w:rsid w:val="00C34A11"/>
    <w:rsid w:val="00C46B7C"/>
    <w:rsid w:val="00C65034"/>
    <w:rsid w:val="00C66BAC"/>
    <w:rsid w:val="00C81C35"/>
    <w:rsid w:val="00C82F31"/>
    <w:rsid w:val="00C867ED"/>
    <w:rsid w:val="00C87FA2"/>
    <w:rsid w:val="00CA44C4"/>
    <w:rsid w:val="00CA4755"/>
    <w:rsid w:val="00CB2CA6"/>
    <w:rsid w:val="00CB4815"/>
    <w:rsid w:val="00CB4838"/>
    <w:rsid w:val="00CB7555"/>
    <w:rsid w:val="00CB7F82"/>
    <w:rsid w:val="00CC3337"/>
    <w:rsid w:val="00CE78BC"/>
    <w:rsid w:val="00CF11CE"/>
    <w:rsid w:val="00D03B70"/>
    <w:rsid w:val="00D10076"/>
    <w:rsid w:val="00D169C8"/>
    <w:rsid w:val="00D2245B"/>
    <w:rsid w:val="00D232FD"/>
    <w:rsid w:val="00D517C9"/>
    <w:rsid w:val="00D52DB3"/>
    <w:rsid w:val="00D569D2"/>
    <w:rsid w:val="00D60F2A"/>
    <w:rsid w:val="00D63FFE"/>
    <w:rsid w:val="00D72991"/>
    <w:rsid w:val="00D75519"/>
    <w:rsid w:val="00D867DC"/>
    <w:rsid w:val="00DB6CBC"/>
    <w:rsid w:val="00DD0DA7"/>
    <w:rsid w:val="00DD7DCB"/>
    <w:rsid w:val="00DE09CD"/>
    <w:rsid w:val="00E0272E"/>
    <w:rsid w:val="00E04475"/>
    <w:rsid w:val="00E14D6E"/>
    <w:rsid w:val="00E329AB"/>
    <w:rsid w:val="00E4444E"/>
    <w:rsid w:val="00E47A43"/>
    <w:rsid w:val="00EA5D27"/>
    <w:rsid w:val="00EB07F4"/>
    <w:rsid w:val="00EB1137"/>
    <w:rsid w:val="00EC061C"/>
    <w:rsid w:val="00EC33A4"/>
    <w:rsid w:val="00ED2D69"/>
    <w:rsid w:val="00EE40A9"/>
    <w:rsid w:val="00EEF87F"/>
    <w:rsid w:val="00EF1D64"/>
    <w:rsid w:val="00EF7C34"/>
    <w:rsid w:val="00F145AB"/>
    <w:rsid w:val="00F20C8A"/>
    <w:rsid w:val="00F22A1F"/>
    <w:rsid w:val="00F23B8D"/>
    <w:rsid w:val="00F26C68"/>
    <w:rsid w:val="00F350BF"/>
    <w:rsid w:val="00F355D8"/>
    <w:rsid w:val="00F403A0"/>
    <w:rsid w:val="00F42C76"/>
    <w:rsid w:val="00F439E0"/>
    <w:rsid w:val="00F45F1A"/>
    <w:rsid w:val="00F47BD4"/>
    <w:rsid w:val="00F52B65"/>
    <w:rsid w:val="00F57388"/>
    <w:rsid w:val="00F66A67"/>
    <w:rsid w:val="00F73957"/>
    <w:rsid w:val="00F80C59"/>
    <w:rsid w:val="00F87307"/>
    <w:rsid w:val="00F9425F"/>
    <w:rsid w:val="00F94E56"/>
    <w:rsid w:val="00FA2711"/>
    <w:rsid w:val="00FA6877"/>
    <w:rsid w:val="00FB7D6A"/>
    <w:rsid w:val="00FC279D"/>
    <w:rsid w:val="00FC5FBC"/>
    <w:rsid w:val="00FD19F2"/>
    <w:rsid w:val="00FD3CB1"/>
    <w:rsid w:val="00FE3A70"/>
    <w:rsid w:val="00FE533D"/>
    <w:rsid w:val="00FF337B"/>
    <w:rsid w:val="02F110DF"/>
    <w:rsid w:val="03116CD5"/>
    <w:rsid w:val="066FE2DD"/>
    <w:rsid w:val="06BB8386"/>
    <w:rsid w:val="0711D54F"/>
    <w:rsid w:val="08375D4C"/>
    <w:rsid w:val="08449B8D"/>
    <w:rsid w:val="087EB3E3"/>
    <w:rsid w:val="0882942F"/>
    <w:rsid w:val="09C1C3DF"/>
    <w:rsid w:val="09CB55ED"/>
    <w:rsid w:val="0A4ACA43"/>
    <w:rsid w:val="0AD1B97B"/>
    <w:rsid w:val="0B3B6E8F"/>
    <w:rsid w:val="0BFEB278"/>
    <w:rsid w:val="10E35996"/>
    <w:rsid w:val="11ADB968"/>
    <w:rsid w:val="11F64819"/>
    <w:rsid w:val="148AC64F"/>
    <w:rsid w:val="15F90C43"/>
    <w:rsid w:val="189ADF20"/>
    <w:rsid w:val="18C88663"/>
    <w:rsid w:val="19D4E37A"/>
    <w:rsid w:val="19DE80FB"/>
    <w:rsid w:val="1C6241F1"/>
    <w:rsid w:val="1CC88A8F"/>
    <w:rsid w:val="1CDBBCBB"/>
    <w:rsid w:val="1DC65453"/>
    <w:rsid w:val="1E6EACB2"/>
    <w:rsid w:val="2033A971"/>
    <w:rsid w:val="21B6D424"/>
    <w:rsid w:val="22821561"/>
    <w:rsid w:val="23D73752"/>
    <w:rsid w:val="249C96DE"/>
    <w:rsid w:val="249F18B7"/>
    <w:rsid w:val="25C719E7"/>
    <w:rsid w:val="27EAA65C"/>
    <w:rsid w:val="2A1278FA"/>
    <w:rsid w:val="2A85AE49"/>
    <w:rsid w:val="2BC91785"/>
    <w:rsid w:val="2CA713D5"/>
    <w:rsid w:val="2CB37FA4"/>
    <w:rsid w:val="3045364E"/>
    <w:rsid w:val="31D5BCDB"/>
    <w:rsid w:val="31E0E3E2"/>
    <w:rsid w:val="330013EA"/>
    <w:rsid w:val="3303A682"/>
    <w:rsid w:val="33EE1A32"/>
    <w:rsid w:val="36F4B6AC"/>
    <w:rsid w:val="3773BFC7"/>
    <w:rsid w:val="387171D8"/>
    <w:rsid w:val="38B0F767"/>
    <w:rsid w:val="3AA74EFD"/>
    <w:rsid w:val="3DFA75DC"/>
    <w:rsid w:val="3E08E20C"/>
    <w:rsid w:val="3FC0D8CA"/>
    <w:rsid w:val="40273A77"/>
    <w:rsid w:val="46AAD4AA"/>
    <w:rsid w:val="46D8C512"/>
    <w:rsid w:val="4821A456"/>
    <w:rsid w:val="4861E8DF"/>
    <w:rsid w:val="487A2FE3"/>
    <w:rsid w:val="4A746BB6"/>
    <w:rsid w:val="4CC664FA"/>
    <w:rsid w:val="4CE8B751"/>
    <w:rsid w:val="4CEEFEB4"/>
    <w:rsid w:val="4F9335F5"/>
    <w:rsid w:val="506E21C1"/>
    <w:rsid w:val="51614DFB"/>
    <w:rsid w:val="51B1218E"/>
    <w:rsid w:val="52125434"/>
    <w:rsid w:val="53444A97"/>
    <w:rsid w:val="53CE163E"/>
    <w:rsid w:val="55A75115"/>
    <w:rsid w:val="5707E2DD"/>
    <w:rsid w:val="57110B5F"/>
    <w:rsid w:val="576CDD99"/>
    <w:rsid w:val="578BA4CB"/>
    <w:rsid w:val="5A1DF2AC"/>
    <w:rsid w:val="5B6BE46F"/>
    <w:rsid w:val="5C80D6E2"/>
    <w:rsid w:val="5D6C6DAF"/>
    <w:rsid w:val="5DCDE2E6"/>
    <w:rsid w:val="5DD54EA1"/>
    <w:rsid w:val="5F5FBF17"/>
    <w:rsid w:val="615B6AD2"/>
    <w:rsid w:val="61B4197B"/>
    <w:rsid w:val="62304FC6"/>
    <w:rsid w:val="628E99FA"/>
    <w:rsid w:val="62936897"/>
    <w:rsid w:val="6309BF92"/>
    <w:rsid w:val="63ED9FA6"/>
    <w:rsid w:val="6565A1B8"/>
    <w:rsid w:val="6778D047"/>
    <w:rsid w:val="681B70F0"/>
    <w:rsid w:val="69A36236"/>
    <w:rsid w:val="6A9376C8"/>
    <w:rsid w:val="6DD9030A"/>
    <w:rsid w:val="6ECE610D"/>
    <w:rsid w:val="6F0B15DD"/>
    <w:rsid w:val="70A20799"/>
    <w:rsid w:val="72D22BA7"/>
    <w:rsid w:val="72EB9C3B"/>
    <w:rsid w:val="73696BF7"/>
    <w:rsid w:val="7495E912"/>
    <w:rsid w:val="752CC1CA"/>
    <w:rsid w:val="75B0DD5C"/>
    <w:rsid w:val="76B31385"/>
    <w:rsid w:val="77A3B855"/>
    <w:rsid w:val="788010B4"/>
    <w:rsid w:val="78B6DD7E"/>
    <w:rsid w:val="78FAE06D"/>
    <w:rsid w:val="7A7868C2"/>
    <w:rsid w:val="7A873747"/>
    <w:rsid w:val="7ABF63E5"/>
    <w:rsid w:val="7C603EA2"/>
    <w:rsid w:val="7C88F3FA"/>
    <w:rsid w:val="7CAB9EB6"/>
    <w:rsid w:val="7CD7ADBB"/>
    <w:rsid w:val="7D700E11"/>
    <w:rsid w:val="7EFFB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CB2EA2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uiPriority="3" w:qFormat="1"/>
    <w:lsdException w:name="heading 3" w:uiPriority="3" w:qFormat="1"/>
    <w:lsdException w:name="heading 4" w:uiPriority="3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/>
    <w:lsdException w:name="footer" w:uiPriority="8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7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8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5"/>
    <w:lsdException w:name="List Bullet 3" w:uiPriority="5"/>
    <w:lsdException w:name="List Bullet 4" w:semiHidden="1" w:unhideWhenUsed="1"/>
    <w:lsdException w:name="List Bullet 5" w:semiHidden="1" w:unhideWhenUsed="1"/>
    <w:lsdException w:name="List Number 2" w:semiHidden="1"/>
    <w:lsdException w:name="List Number 3" w:semiHidden="1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4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8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1B3"/>
  </w:style>
  <w:style w:type="paragraph" w:styleId="Heading1">
    <w:name w:val="heading 1"/>
    <w:aliases w:val="KTH Rubrik 1"/>
    <w:basedOn w:val="Normal"/>
    <w:next w:val="BodyText"/>
    <w:link w:val="Heading1Char"/>
    <w:uiPriority w:val="3"/>
    <w:qFormat/>
    <w:rsid w:val="00923193"/>
    <w:pPr>
      <w:keepNext/>
      <w:keepLines/>
      <w:spacing w:before="240" w:after="240" w:line="280" w:lineRule="atLeast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aliases w:val="KTH Rubrik 2,DF Rubrik 2"/>
    <w:basedOn w:val="Normal"/>
    <w:next w:val="BodyText"/>
    <w:link w:val="Heading2Char"/>
    <w:uiPriority w:val="3"/>
    <w:qFormat/>
    <w:rsid w:val="00923193"/>
    <w:pPr>
      <w:keepNext/>
      <w:keepLines/>
      <w:spacing w:before="240" w:after="80" w:line="260" w:lineRule="atLeast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aliases w:val="KTH Rubrik 3"/>
    <w:basedOn w:val="Normal"/>
    <w:next w:val="BodyText"/>
    <w:link w:val="Heading3Char"/>
    <w:uiPriority w:val="3"/>
    <w:qFormat/>
    <w:rsid w:val="00923193"/>
    <w:pPr>
      <w:keepNext/>
      <w:keepLines/>
      <w:spacing w:before="240" w:after="60" w:line="260" w:lineRule="atLeast"/>
      <w:outlineLvl w:val="2"/>
    </w:pPr>
    <w:rPr>
      <w:rFonts w:asciiTheme="majorHAnsi" w:eastAsiaTheme="majorEastAsia" w:hAnsiTheme="majorHAnsi" w:cstheme="majorBidi"/>
      <w:bCs/>
    </w:rPr>
  </w:style>
  <w:style w:type="paragraph" w:styleId="Heading4">
    <w:name w:val="heading 4"/>
    <w:aliases w:val="KTH Rubrik 4"/>
    <w:basedOn w:val="Normal"/>
    <w:next w:val="BodyText"/>
    <w:link w:val="Heading4Char"/>
    <w:uiPriority w:val="3"/>
    <w:qFormat/>
    <w:rsid w:val="00923193"/>
    <w:pPr>
      <w:keepNext/>
      <w:keepLines/>
      <w:spacing w:before="240" w:after="40" w:line="260" w:lineRule="atLeast"/>
      <w:outlineLvl w:val="3"/>
    </w:pPr>
    <w:rPr>
      <w:rFonts w:asciiTheme="majorHAnsi" w:eastAsiaTheme="majorEastAsia" w:hAnsiTheme="majorHAnsi" w:cstheme="maj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611DEC"/>
    <w:pPr>
      <w:keepNext/>
      <w:keepLines/>
      <w:numPr>
        <w:ilvl w:val="4"/>
        <w:numId w:val="11"/>
      </w:numPr>
      <w:spacing w:before="200"/>
      <w:outlineLvl w:val="4"/>
    </w:pPr>
    <w:rPr>
      <w:rFonts w:asciiTheme="majorHAnsi" w:eastAsiaTheme="majorEastAsia" w:hAnsiTheme="majorHAnsi" w:cstheme="majorBidi"/>
      <w:color w:val="0C2952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611DEC"/>
    <w:pPr>
      <w:keepNext/>
      <w:keepLines/>
      <w:numPr>
        <w:ilvl w:val="5"/>
        <w:numId w:val="1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C2952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611DEC"/>
    <w:pPr>
      <w:keepNext/>
      <w:keepLines/>
      <w:numPr>
        <w:ilvl w:val="6"/>
        <w:numId w:val="1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611DEC"/>
    <w:pPr>
      <w:keepNext/>
      <w:keepLines/>
      <w:numPr>
        <w:ilvl w:val="7"/>
        <w:numId w:val="1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611DEC"/>
    <w:pPr>
      <w:keepNext/>
      <w:keepLines/>
      <w:numPr>
        <w:ilvl w:val="8"/>
        <w:numId w:val="1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KTH Brödtext,DF Brödtext"/>
    <w:basedOn w:val="Normal"/>
    <w:link w:val="BodyTextChar"/>
    <w:qFormat/>
    <w:rsid w:val="00C33F81"/>
    <w:pPr>
      <w:spacing w:after="240" w:line="260" w:lineRule="atLeast"/>
    </w:pPr>
  </w:style>
  <w:style w:type="character" w:customStyle="1" w:styleId="BodyTextChar">
    <w:name w:val="Body Text Char"/>
    <w:aliases w:val="KTH Brödtext Char,DF Brödtext Char"/>
    <w:basedOn w:val="DefaultParagraphFont"/>
    <w:link w:val="BodyText"/>
    <w:rsid w:val="001741B3"/>
  </w:style>
  <w:style w:type="paragraph" w:styleId="BodyText2">
    <w:name w:val="Body Text 2"/>
    <w:aliases w:val="KTH Brödtext 2"/>
    <w:basedOn w:val="BodyText"/>
    <w:link w:val="BodyText2Char"/>
    <w:uiPriority w:val="4"/>
    <w:rsid w:val="004A3440"/>
    <w:pPr>
      <w:ind w:firstLine="357"/>
    </w:pPr>
  </w:style>
  <w:style w:type="character" w:customStyle="1" w:styleId="BodyText2Char">
    <w:name w:val="Body Text 2 Char"/>
    <w:aliases w:val="KTH Brödtext 2 Char"/>
    <w:basedOn w:val="DefaultParagraphFont"/>
    <w:link w:val="BodyText2"/>
    <w:uiPriority w:val="4"/>
    <w:rsid w:val="004A3440"/>
  </w:style>
  <w:style w:type="character" w:customStyle="1" w:styleId="Heading1Char">
    <w:name w:val="Heading 1 Char"/>
    <w:aliases w:val="KTH Rubrik 1 Char"/>
    <w:basedOn w:val="DefaultParagraphFont"/>
    <w:link w:val="Heading1"/>
    <w:uiPriority w:val="3"/>
    <w:rsid w:val="00923193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Heading2Char">
    <w:name w:val="Heading 2 Char"/>
    <w:aliases w:val="KTH Rubrik 2 Char,DF Rubrik 2 Char"/>
    <w:basedOn w:val="DefaultParagraphFont"/>
    <w:link w:val="Heading2"/>
    <w:uiPriority w:val="3"/>
    <w:rsid w:val="00923193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Heading3Char">
    <w:name w:val="Heading 3 Char"/>
    <w:aliases w:val="KTH Rubrik 3 Char"/>
    <w:basedOn w:val="DefaultParagraphFont"/>
    <w:link w:val="Heading3"/>
    <w:uiPriority w:val="3"/>
    <w:rsid w:val="00923193"/>
    <w:rPr>
      <w:rFonts w:asciiTheme="majorHAnsi" w:eastAsiaTheme="majorEastAsia" w:hAnsiTheme="majorHAnsi" w:cstheme="majorBidi"/>
      <w:bCs/>
    </w:rPr>
  </w:style>
  <w:style w:type="character" w:customStyle="1" w:styleId="Heading4Char">
    <w:name w:val="Heading 4 Char"/>
    <w:aliases w:val="KTH Rubrik 4 Char"/>
    <w:basedOn w:val="DefaultParagraphFont"/>
    <w:link w:val="Heading4"/>
    <w:uiPriority w:val="3"/>
    <w:rsid w:val="00923193"/>
    <w:rPr>
      <w:rFonts w:asciiTheme="majorHAnsi" w:eastAsiaTheme="majorEastAsia" w:hAnsiTheme="majorHAnsi" w:cstheme="majorBidi"/>
      <w:bCs/>
      <w:i/>
      <w:iCs/>
    </w:rPr>
  </w:style>
  <w:style w:type="paragraph" w:styleId="Title">
    <w:name w:val="Title"/>
    <w:aliases w:val="KTH Rubrik"/>
    <w:basedOn w:val="Normal"/>
    <w:next w:val="Subtitle"/>
    <w:link w:val="TitleChar"/>
    <w:uiPriority w:val="1"/>
    <w:rsid w:val="0057553D"/>
    <w:pPr>
      <w:spacing w:after="480" w:line="600" w:lineRule="atLeast"/>
    </w:pPr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character" w:customStyle="1" w:styleId="TitleChar">
    <w:name w:val="Title Char"/>
    <w:aliases w:val="KTH Rubrik Char"/>
    <w:basedOn w:val="DefaultParagraphFont"/>
    <w:link w:val="Title"/>
    <w:uiPriority w:val="1"/>
    <w:rsid w:val="0057553D"/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paragraph" w:customStyle="1" w:styleId="KTHTitel">
    <w:name w:val="KTH Titel"/>
    <w:basedOn w:val="Normal"/>
    <w:next w:val="BodyText"/>
    <w:uiPriority w:val="2"/>
    <w:qFormat/>
    <w:rsid w:val="00AD5B1E"/>
    <w:pPr>
      <w:spacing w:after="360" w:line="320" w:lineRule="atLeast"/>
    </w:pPr>
    <w:rPr>
      <w:rFonts w:asciiTheme="majorHAnsi" w:hAnsiTheme="majorHAnsi"/>
      <w:b/>
      <w:sz w:val="28"/>
    </w:rPr>
  </w:style>
  <w:style w:type="paragraph" w:styleId="Subtitle">
    <w:name w:val="Subtitle"/>
    <w:aliases w:val="KTH Underrubrik"/>
    <w:basedOn w:val="Normal"/>
    <w:next w:val="BodyText"/>
    <w:link w:val="SubtitleChar"/>
    <w:uiPriority w:val="1"/>
    <w:rsid w:val="00A77340"/>
    <w:pPr>
      <w:numPr>
        <w:ilvl w:val="1"/>
      </w:numPr>
      <w:spacing w:after="480" w:line="380" w:lineRule="atLeast"/>
    </w:pPr>
    <w:rPr>
      <w:rFonts w:asciiTheme="majorHAnsi" w:eastAsiaTheme="majorEastAsia" w:hAnsiTheme="majorHAnsi" w:cstheme="majorBidi"/>
      <w:iCs/>
      <w:spacing w:val="15"/>
      <w:sz w:val="32"/>
      <w:szCs w:val="24"/>
    </w:rPr>
  </w:style>
  <w:style w:type="character" w:customStyle="1" w:styleId="SubtitleChar">
    <w:name w:val="Subtitle Char"/>
    <w:aliases w:val="KTH Underrubrik Char"/>
    <w:basedOn w:val="DefaultParagraphFont"/>
    <w:link w:val="Subtitle"/>
    <w:uiPriority w:val="1"/>
    <w:rsid w:val="00B411DA"/>
    <w:rPr>
      <w:rFonts w:asciiTheme="majorHAnsi" w:eastAsiaTheme="majorEastAsia" w:hAnsiTheme="majorHAnsi" w:cstheme="majorBidi"/>
      <w:iCs/>
      <w:spacing w:val="15"/>
      <w:sz w:val="32"/>
      <w:szCs w:val="24"/>
    </w:rPr>
  </w:style>
  <w:style w:type="paragraph" w:customStyle="1" w:styleId="KTHPunktlistaPunktlista">
    <w:name w:val="KTH Punktlista  (Punktlista)"/>
    <w:basedOn w:val="Normal"/>
    <w:uiPriority w:val="5"/>
    <w:qFormat/>
    <w:rsid w:val="00981197"/>
    <w:pPr>
      <w:numPr>
        <w:numId w:val="4"/>
      </w:numPr>
      <w:spacing w:before="120" w:after="120" w:line="260" w:lineRule="atLeast"/>
      <w:ind w:left="714" w:hanging="357"/>
    </w:pPr>
  </w:style>
  <w:style w:type="paragraph" w:customStyle="1" w:styleId="KTHPunktlista2Punktlista2">
    <w:name w:val="KTH Punktlista 2  (Punktlista 2)"/>
    <w:basedOn w:val="Normal"/>
    <w:uiPriority w:val="5"/>
    <w:rsid w:val="00981197"/>
    <w:pPr>
      <w:numPr>
        <w:ilvl w:val="1"/>
        <w:numId w:val="4"/>
      </w:numPr>
      <w:spacing w:before="80" w:after="80" w:line="260" w:lineRule="atLeast"/>
      <w:ind w:left="1434" w:hanging="357"/>
    </w:pPr>
  </w:style>
  <w:style w:type="paragraph" w:customStyle="1" w:styleId="KTHPunktlista3Punktlista3">
    <w:name w:val="KTH Punktlista 3  (Punktlista 3)"/>
    <w:basedOn w:val="Normal"/>
    <w:uiPriority w:val="5"/>
    <w:rsid w:val="00981197"/>
    <w:pPr>
      <w:numPr>
        <w:ilvl w:val="2"/>
        <w:numId w:val="4"/>
      </w:numPr>
      <w:spacing w:before="40" w:after="40" w:line="260" w:lineRule="atLeast"/>
      <w:ind w:left="2336" w:hanging="357"/>
    </w:pPr>
  </w:style>
  <w:style w:type="paragraph" w:styleId="ListBullet">
    <w:name w:val="List Bullet"/>
    <w:aliases w:val="KTH Punktlista"/>
    <w:basedOn w:val="Normal"/>
    <w:uiPriority w:val="99"/>
    <w:semiHidden/>
    <w:rsid w:val="00922FFA"/>
    <w:pPr>
      <w:numPr>
        <w:numId w:val="10"/>
      </w:numPr>
      <w:contextualSpacing/>
    </w:pPr>
  </w:style>
  <w:style w:type="paragraph" w:styleId="ListBullet2">
    <w:name w:val="List Bullet 2"/>
    <w:aliases w:val="KTH Punktlista 2"/>
    <w:basedOn w:val="Normal"/>
    <w:uiPriority w:val="99"/>
    <w:semiHidden/>
    <w:rsid w:val="003D5E50"/>
    <w:pPr>
      <w:numPr>
        <w:numId w:val="5"/>
      </w:numPr>
      <w:contextualSpacing/>
    </w:pPr>
  </w:style>
  <w:style w:type="paragraph" w:styleId="ListBullet3">
    <w:name w:val="List Bullet 3"/>
    <w:aliases w:val="KTH Punktlista 3"/>
    <w:basedOn w:val="ListBullet"/>
    <w:uiPriority w:val="99"/>
    <w:semiHidden/>
    <w:rsid w:val="00922FFA"/>
    <w:pPr>
      <w:numPr>
        <w:ilvl w:val="2"/>
        <w:numId w:val="8"/>
      </w:numPr>
    </w:pPr>
  </w:style>
  <w:style w:type="paragraph" w:customStyle="1" w:styleId="KTHNumreradlistaNumreradlista">
    <w:name w:val="KTH Numrerad lista  (Numrerad lista)"/>
    <w:basedOn w:val="Normal"/>
    <w:uiPriority w:val="5"/>
    <w:qFormat/>
    <w:rsid w:val="006C3154"/>
    <w:pPr>
      <w:numPr>
        <w:numId w:val="1"/>
      </w:numPr>
      <w:spacing w:before="120" w:after="120" w:line="260" w:lineRule="atLeast"/>
      <w:ind w:left="714" w:hanging="357"/>
    </w:pPr>
  </w:style>
  <w:style w:type="paragraph" w:customStyle="1" w:styleId="KTHNumreradlista2Numreradlista2">
    <w:name w:val="KTH Numrerad lista 2  (Numrerad lista 2)"/>
    <w:basedOn w:val="Normal"/>
    <w:uiPriority w:val="5"/>
    <w:rsid w:val="00383258"/>
    <w:pPr>
      <w:numPr>
        <w:ilvl w:val="1"/>
        <w:numId w:val="1"/>
      </w:numPr>
      <w:spacing w:before="80" w:after="80" w:line="260" w:lineRule="atLeast"/>
      <w:ind w:left="1434" w:hanging="357"/>
    </w:pPr>
  </w:style>
  <w:style w:type="paragraph" w:customStyle="1" w:styleId="KTHNumreradlista3Numreradlista3">
    <w:name w:val="KTH Numrerad lista 3  (Numrerad lista 3)"/>
    <w:basedOn w:val="Normal"/>
    <w:uiPriority w:val="5"/>
    <w:rsid w:val="00383258"/>
    <w:pPr>
      <w:numPr>
        <w:ilvl w:val="2"/>
        <w:numId w:val="1"/>
      </w:numPr>
      <w:spacing w:before="40" w:after="40" w:line="260" w:lineRule="atLeast"/>
      <w:ind w:left="2336" w:hanging="357"/>
    </w:pPr>
  </w:style>
  <w:style w:type="paragraph" w:customStyle="1" w:styleId="KTHnRubrik1">
    <w:name w:val="KTH nRubrik 1"/>
    <w:basedOn w:val="Heading1"/>
    <w:next w:val="BodyText"/>
    <w:uiPriority w:val="6"/>
    <w:qFormat/>
    <w:rsid w:val="00BC7DF3"/>
    <w:pPr>
      <w:numPr>
        <w:numId w:val="11"/>
      </w:numPr>
      <w:ind w:left="431" w:hanging="431"/>
    </w:pPr>
  </w:style>
  <w:style w:type="paragraph" w:customStyle="1" w:styleId="KTHnRubrik2">
    <w:name w:val="KTH nRubrik 2"/>
    <w:basedOn w:val="Heading2"/>
    <w:next w:val="BodyText"/>
    <w:uiPriority w:val="6"/>
    <w:qFormat/>
    <w:rsid w:val="00BC7DF3"/>
    <w:pPr>
      <w:numPr>
        <w:ilvl w:val="1"/>
        <w:numId w:val="11"/>
      </w:numPr>
      <w:ind w:left="578" w:hanging="578"/>
    </w:pPr>
  </w:style>
  <w:style w:type="paragraph" w:customStyle="1" w:styleId="KTHnRubrik3">
    <w:name w:val="KTH nRubrik 3"/>
    <w:basedOn w:val="Heading3"/>
    <w:next w:val="BodyText"/>
    <w:uiPriority w:val="6"/>
    <w:qFormat/>
    <w:rsid w:val="00BC7DF3"/>
    <w:pPr>
      <w:numPr>
        <w:ilvl w:val="2"/>
        <w:numId w:val="11"/>
      </w:numPr>
    </w:pPr>
  </w:style>
  <w:style w:type="paragraph" w:customStyle="1" w:styleId="KTHnRubrik4">
    <w:name w:val="KTH nRubrik 4"/>
    <w:basedOn w:val="Heading4"/>
    <w:next w:val="BodyText"/>
    <w:uiPriority w:val="6"/>
    <w:qFormat/>
    <w:rsid w:val="00BC7DF3"/>
    <w:pPr>
      <w:numPr>
        <w:ilvl w:val="3"/>
        <w:numId w:val="11"/>
      </w:numPr>
      <w:ind w:left="862" w:hanging="862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611DEC"/>
    <w:rPr>
      <w:rFonts w:asciiTheme="majorHAnsi" w:eastAsiaTheme="majorEastAsia" w:hAnsiTheme="majorHAnsi" w:cstheme="majorBidi"/>
      <w:color w:val="0C2952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1DEC"/>
    <w:rPr>
      <w:rFonts w:asciiTheme="majorHAnsi" w:eastAsiaTheme="majorEastAsia" w:hAnsiTheme="majorHAnsi" w:cstheme="majorBidi"/>
      <w:i/>
      <w:iCs/>
      <w:color w:val="0C295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1D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1DE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1D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Heading">
    <w:name w:val="TOC Heading"/>
    <w:basedOn w:val="KTHTitel"/>
    <w:next w:val="Normal"/>
    <w:uiPriority w:val="38"/>
    <w:rsid w:val="009A3428"/>
    <w:pPr>
      <w:spacing w:before="240" w:after="240"/>
    </w:pPr>
  </w:style>
  <w:style w:type="paragraph" w:styleId="Header">
    <w:name w:val="header"/>
    <w:basedOn w:val="Normal"/>
    <w:link w:val="HeaderChar"/>
    <w:uiPriority w:val="8"/>
    <w:rsid w:val="00547786"/>
    <w:pPr>
      <w:tabs>
        <w:tab w:val="center" w:pos="4536"/>
        <w:tab w:val="right" w:pos="9072"/>
      </w:tabs>
      <w:spacing w:after="20"/>
    </w:pPr>
    <w:rPr>
      <w:rFonts w:asciiTheme="majorHAnsi" w:hAnsiTheme="majorHAnsi"/>
      <w:sz w:val="15"/>
    </w:rPr>
  </w:style>
  <w:style w:type="character" w:customStyle="1" w:styleId="HeaderChar">
    <w:name w:val="Header Char"/>
    <w:basedOn w:val="DefaultParagraphFont"/>
    <w:link w:val="Header"/>
    <w:uiPriority w:val="8"/>
    <w:rsid w:val="00547786"/>
    <w:rPr>
      <w:rFonts w:asciiTheme="majorHAnsi" w:hAnsiTheme="majorHAnsi"/>
      <w:sz w:val="15"/>
    </w:rPr>
  </w:style>
  <w:style w:type="character" w:styleId="PageNumber">
    <w:name w:val="page number"/>
    <w:basedOn w:val="DefaultParagraphFont"/>
    <w:uiPriority w:val="8"/>
    <w:rsid w:val="003A221F"/>
    <w:rPr>
      <w:rFonts w:asciiTheme="majorHAnsi" w:hAnsiTheme="majorHAnsi"/>
      <w:sz w:val="15"/>
    </w:rPr>
  </w:style>
  <w:style w:type="paragraph" w:styleId="Footer">
    <w:name w:val="footer"/>
    <w:basedOn w:val="Normal"/>
    <w:link w:val="FooterChar"/>
    <w:uiPriority w:val="8"/>
    <w:rsid w:val="00C87FA2"/>
    <w:pPr>
      <w:tabs>
        <w:tab w:val="center" w:pos="4536"/>
        <w:tab w:val="right" w:pos="9072"/>
      </w:tabs>
      <w:spacing w:line="210" w:lineRule="atLeast"/>
    </w:pPr>
    <w:rPr>
      <w:rFonts w:asciiTheme="majorHAnsi" w:hAnsiTheme="majorHAnsi"/>
      <w:sz w:val="15"/>
    </w:rPr>
  </w:style>
  <w:style w:type="character" w:customStyle="1" w:styleId="FooterChar">
    <w:name w:val="Footer Char"/>
    <w:basedOn w:val="DefaultParagraphFont"/>
    <w:link w:val="Footer"/>
    <w:uiPriority w:val="8"/>
    <w:rsid w:val="00C87FA2"/>
    <w:rPr>
      <w:rFonts w:asciiTheme="majorHAnsi" w:hAnsiTheme="majorHAnsi"/>
      <w:sz w:val="15"/>
    </w:rPr>
  </w:style>
  <w:style w:type="paragraph" w:customStyle="1" w:styleId="HeaderBold">
    <w:name w:val="HeaderBold"/>
    <w:basedOn w:val="Header"/>
    <w:uiPriority w:val="8"/>
    <w:rsid w:val="00547786"/>
    <w:pPr>
      <w:spacing w:before="20"/>
    </w:pPr>
    <w:rPr>
      <w:b/>
    </w:rPr>
  </w:style>
  <w:style w:type="paragraph" w:styleId="TOC1">
    <w:name w:val="toc 1"/>
    <w:basedOn w:val="Normal"/>
    <w:next w:val="Normal"/>
    <w:uiPriority w:val="39"/>
    <w:rsid w:val="001F3547"/>
    <w:pPr>
      <w:spacing w:after="100"/>
    </w:pPr>
  </w:style>
  <w:style w:type="paragraph" w:styleId="TOC2">
    <w:name w:val="toc 2"/>
    <w:basedOn w:val="Normal"/>
    <w:next w:val="Normal"/>
    <w:uiPriority w:val="39"/>
    <w:rsid w:val="001F3547"/>
    <w:pPr>
      <w:spacing w:after="100"/>
      <w:ind w:left="200"/>
    </w:pPr>
  </w:style>
  <w:style w:type="paragraph" w:styleId="TOC3">
    <w:name w:val="toc 3"/>
    <w:basedOn w:val="Normal"/>
    <w:next w:val="Normal"/>
    <w:uiPriority w:val="39"/>
    <w:rsid w:val="001F3547"/>
    <w:pPr>
      <w:spacing w:after="100"/>
      <w:ind w:left="400"/>
    </w:pPr>
  </w:style>
  <w:style w:type="paragraph" w:styleId="EnvelopeAddress">
    <w:name w:val="envelope address"/>
    <w:basedOn w:val="Normal"/>
    <w:uiPriority w:val="7"/>
    <w:rsid w:val="00873303"/>
    <w:rPr>
      <w:rFonts w:ascii="Arial" w:eastAsia="Georgia" w:hAnsi="Arial" w:cs="Arial"/>
    </w:rPr>
  </w:style>
  <w:style w:type="paragraph" w:customStyle="1" w:styleId="FooterBold">
    <w:name w:val="FooterBold"/>
    <w:basedOn w:val="Footer"/>
    <w:uiPriority w:val="8"/>
    <w:rsid w:val="00C87FA2"/>
    <w:pPr>
      <w:spacing w:line="200" w:lineRule="atLeast"/>
    </w:pPr>
    <w:rPr>
      <w:b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7C43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7C43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semiHidden/>
    <w:qFormat/>
    <w:rsid w:val="007C43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qFormat/>
    <w:rsid w:val="007C43A5"/>
    <w:rPr>
      <w:i/>
      <w:iCs/>
      <w:color w:val="123E7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7C43A5"/>
    <w:pPr>
      <w:pBdr>
        <w:top w:val="single" w:sz="4" w:space="10" w:color="123E7C" w:themeColor="accent1" w:themeShade="BF"/>
        <w:bottom w:val="single" w:sz="4" w:space="10" w:color="123E7C" w:themeColor="accent1" w:themeShade="BF"/>
      </w:pBdr>
      <w:spacing w:before="360" w:after="360"/>
      <w:ind w:left="864" w:right="864"/>
      <w:jc w:val="center"/>
    </w:pPr>
    <w:rPr>
      <w:i/>
      <w:iCs/>
      <w:color w:val="123E7C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C43A5"/>
    <w:rPr>
      <w:i/>
      <w:iCs/>
      <w:color w:val="123E7C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7C43A5"/>
    <w:rPr>
      <w:b/>
      <w:bCs/>
      <w:smallCaps/>
      <w:color w:val="123E7C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C43A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SE" w:eastAsia="en-GB"/>
    </w:rPr>
  </w:style>
  <w:style w:type="character" w:customStyle="1" w:styleId="apple-converted-space">
    <w:name w:val="apple-converted-space"/>
    <w:basedOn w:val="DefaultParagraphFont"/>
    <w:rsid w:val="007C43A5"/>
  </w:style>
  <w:style w:type="character" w:styleId="Strong">
    <w:name w:val="Strong"/>
    <w:basedOn w:val="DefaultParagraphFont"/>
    <w:uiPriority w:val="22"/>
    <w:qFormat/>
    <w:rsid w:val="007C43A5"/>
    <w:rPr>
      <w:b/>
      <w:bCs/>
    </w:rPr>
  </w:style>
  <w:style w:type="character" w:styleId="Emphasis">
    <w:name w:val="Emphasis"/>
    <w:basedOn w:val="DefaultParagraphFont"/>
    <w:uiPriority w:val="20"/>
    <w:qFormat/>
    <w:rsid w:val="007C43A5"/>
    <w:rPr>
      <w:i/>
      <w:iCs/>
    </w:rPr>
  </w:style>
  <w:style w:type="table" w:styleId="TableGrid">
    <w:name w:val="Table Grid"/>
    <w:basedOn w:val="TableNormal"/>
    <w:uiPriority w:val="59"/>
    <w:rsid w:val="00652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KTH">
      <a:dk1>
        <a:sysClr val="windowText" lastClr="000000"/>
      </a:dk1>
      <a:lt1>
        <a:sysClr val="window" lastClr="FFFFFF"/>
      </a:lt1>
      <a:dk2>
        <a:srgbClr val="1954A6"/>
      </a:dk2>
      <a:lt2>
        <a:srgbClr val="E3E5E3"/>
      </a:lt2>
      <a:accent1>
        <a:srgbClr val="1954A6"/>
      </a:accent1>
      <a:accent2>
        <a:srgbClr val="24A0D8"/>
      </a:accent2>
      <a:accent3>
        <a:srgbClr val="B0C92B"/>
      </a:accent3>
      <a:accent4>
        <a:srgbClr val="D85497"/>
      </a:accent4>
      <a:accent5>
        <a:srgbClr val="E4363E"/>
      </a:accent5>
      <a:accent6>
        <a:srgbClr val="FAB919"/>
      </a:accent6>
      <a:hlink>
        <a:srgbClr val="0000FF"/>
      </a:hlink>
      <a:folHlink>
        <a:srgbClr val="800080"/>
      </a:folHlink>
    </a:clrScheme>
    <a:fontScheme name="KTH_Word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66966E0AFF6845A508D97E66AA7AE5" ma:contentTypeVersion="19" ma:contentTypeDescription="Create a new document." ma:contentTypeScope="" ma:versionID="7d5ce0f8ba018c0cc2be0be8e66cae93">
  <xsd:schema xmlns:xsd="http://www.w3.org/2001/XMLSchema" xmlns:xs="http://www.w3.org/2001/XMLSchema" xmlns:p="http://schemas.microsoft.com/office/2006/metadata/properties" xmlns:ns2="db2069dd-bbe7-419f-b6bd-cd35fcbdb447" xmlns:ns3="14f427f8-75b2-4938-b6dc-996c740c0bc8" targetNamespace="http://schemas.microsoft.com/office/2006/metadata/properties" ma:root="true" ma:fieldsID="fc2a5368d186c94b21049bbaa1dad729" ns2:_="" ns3:_="">
    <xsd:import namespace="db2069dd-bbe7-419f-b6bd-cd35fcbdb447"/>
    <xsd:import namespace="14f427f8-75b2-4938-b6dc-996c740c0b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069dd-bbe7-419f-b6bd-cd35fcbdb4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3a65192-9734-4a36-9c54-dd0325533d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427f8-75b2-4938-b6dc-996c740c0bc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2069dd-bbe7-419f-b6bd-cd35fcbdb4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9A680F0-39EE-4DC1-A6FE-A64870455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2069dd-bbe7-419f-b6bd-cd35fcbdb447"/>
    <ds:schemaRef ds:uri="14f427f8-75b2-4938-b6dc-996c740c0b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CFCD3F-E163-4F90-A962-B571FBAAEB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E686F8-5FA5-4747-B2B1-F9EED93A0654}">
  <ds:schemaRefs>
    <ds:schemaRef ds:uri="http://schemas.microsoft.com/office/2006/metadata/properties"/>
    <ds:schemaRef ds:uri="http://schemas.microsoft.com/office/infopath/2007/PartnerControls"/>
    <ds:schemaRef ds:uri="db2069dd-bbe7-419f-b6bd-cd35fcbdb4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2026-09-24T10:02:00Z</dcterms:created>
  <dcterms:modified xsi:type="dcterms:W3CDTF">2026-09-29T13:14:00Z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0x010100A266966E0AFF6845A508D97E66AA7AE5</vt:lpwstr>
  </property>
</Properties>
</file>